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38B" w:rsidRPr="005A599C" w:rsidRDefault="008A68BC" w:rsidP="008A68BC">
      <w:pPr>
        <w:pStyle w:val="HTML"/>
        <w:tabs>
          <w:tab w:val="clear" w:pos="8244"/>
          <w:tab w:val="clear" w:pos="9160"/>
          <w:tab w:val="left" w:pos="9520"/>
        </w:tabs>
        <w:suppressAutoHyphen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spacing w:val="-1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b/>
          <w:bCs/>
          <w:spacing w:val="-1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b/>
          <w:bCs/>
          <w:spacing w:val="-1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b/>
          <w:bCs/>
          <w:spacing w:val="-1"/>
          <w:sz w:val="28"/>
          <w:szCs w:val="28"/>
        </w:rPr>
        <w:tab/>
        <w:t xml:space="preserve">                   </w:t>
      </w:r>
      <w:r w:rsidR="00A9038B" w:rsidRPr="005A599C">
        <w:rPr>
          <w:rFonts w:ascii="Times New Roman" w:hAnsi="Times New Roman" w:cs="Times New Roman"/>
          <w:sz w:val="28"/>
          <w:szCs w:val="28"/>
        </w:rPr>
        <w:t>УТВЕРЖДЕН</w:t>
      </w:r>
      <w:r w:rsidR="00113576" w:rsidRPr="005A599C">
        <w:rPr>
          <w:rFonts w:ascii="Times New Roman" w:hAnsi="Times New Roman" w:cs="Times New Roman"/>
          <w:sz w:val="28"/>
          <w:szCs w:val="28"/>
        </w:rPr>
        <w:t>Ы</w:t>
      </w:r>
    </w:p>
    <w:p w:rsidR="00A9038B" w:rsidRPr="005A599C" w:rsidRDefault="00A9038B" w:rsidP="00A9038B">
      <w:pPr>
        <w:pStyle w:val="HTML"/>
        <w:tabs>
          <w:tab w:val="clear" w:pos="8244"/>
          <w:tab w:val="clear" w:pos="9160"/>
          <w:tab w:val="left" w:pos="9520"/>
        </w:tabs>
        <w:suppressAutoHyphens/>
        <w:ind w:left="4962" w:hanging="4962"/>
        <w:rPr>
          <w:rFonts w:ascii="Times New Roman" w:hAnsi="Times New Roman" w:cs="Times New Roman"/>
          <w:sz w:val="28"/>
          <w:szCs w:val="28"/>
        </w:rPr>
      </w:pPr>
      <w:r w:rsidRPr="005A59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постановлением Совета Министров                              </w:t>
      </w:r>
    </w:p>
    <w:p w:rsidR="00A9038B" w:rsidRPr="005A599C" w:rsidRDefault="00A9038B" w:rsidP="00A9038B">
      <w:pPr>
        <w:pStyle w:val="HTML"/>
        <w:tabs>
          <w:tab w:val="clear" w:pos="8244"/>
          <w:tab w:val="clear" w:pos="9160"/>
          <w:tab w:val="left" w:pos="9520"/>
        </w:tabs>
        <w:suppressAutoHyphens/>
        <w:rPr>
          <w:rFonts w:ascii="Times New Roman" w:hAnsi="Times New Roman" w:cs="Times New Roman"/>
          <w:sz w:val="28"/>
          <w:szCs w:val="28"/>
        </w:rPr>
      </w:pPr>
      <w:r w:rsidRPr="005A59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Луганской Народной Республики</w:t>
      </w:r>
    </w:p>
    <w:p w:rsidR="00A9038B" w:rsidRPr="005A599C" w:rsidRDefault="00A9038B" w:rsidP="00A9038B">
      <w:pPr>
        <w:pStyle w:val="HTML"/>
        <w:tabs>
          <w:tab w:val="clear" w:pos="8244"/>
          <w:tab w:val="clear" w:pos="9160"/>
          <w:tab w:val="left" w:pos="9520"/>
        </w:tabs>
        <w:suppressAutoHyphens/>
        <w:rPr>
          <w:rFonts w:ascii="Times New Roman" w:hAnsi="Times New Roman" w:cs="Times New Roman"/>
          <w:sz w:val="28"/>
          <w:szCs w:val="28"/>
        </w:rPr>
      </w:pPr>
      <w:r w:rsidRPr="005A59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от «</w:t>
      </w:r>
      <w:r w:rsidR="00E57A08">
        <w:rPr>
          <w:rFonts w:ascii="Times New Roman" w:hAnsi="Times New Roman" w:cs="Times New Roman"/>
          <w:sz w:val="28"/>
          <w:szCs w:val="28"/>
        </w:rPr>
        <w:t>15</w:t>
      </w:r>
      <w:r w:rsidRPr="005A599C">
        <w:rPr>
          <w:rFonts w:ascii="Times New Roman" w:hAnsi="Times New Roman" w:cs="Times New Roman"/>
          <w:sz w:val="28"/>
          <w:szCs w:val="28"/>
        </w:rPr>
        <w:t>»</w:t>
      </w:r>
      <w:r w:rsidR="00E57A08">
        <w:rPr>
          <w:rFonts w:ascii="Times New Roman" w:hAnsi="Times New Roman" w:cs="Times New Roman"/>
          <w:sz w:val="28"/>
          <w:szCs w:val="28"/>
        </w:rPr>
        <w:t xml:space="preserve"> января </w:t>
      </w:r>
      <w:r w:rsidRPr="005A599C">
        <w:rPr>
          <w:rFonts w:ascii="Times New Roman" w:hAnsi="Times New Roman" w:cs="Times New Roman"/>
          <w:sz w:val="28"/>
          <w:szCs w:val="28"/>
        </w:rPr>
        <w:t>201</w:t>
      </w:r>
      <w:r w:rsidR="00B7149F">
        <w:rPr>
          <w:rFonts w:ascii="Times New Roman" w:hAnsi="Times New Roman" w:cs="Times New Roman"/>
          <w:sz w:val="28"/>
          <w:szCs w:val="28"/>
        </w:rPr>
        <w:t>9</w:t>
      </w:r>
      <w:r w:rsidRPr="005A599C">
        <w:rPr>
          <w:rFonts w:ascii="Times New Roman" w:hAnsi="Times New Roman" w:cs="Times New Roman"/>
          <w:sz w:val="28"/>
          <w:szCs w:val="28"/>
        </w:rPr>
        <w:t xml:space="preserve"> г</w:t>
      </w:r>
      <w:r w:rsidR="005949FC" w:rsidRPr="005A599C">
        <w:rPr>
          <w:rFonts w:ascii="Times New Roman" w:hAnsi="Times New Roman" w:cs="Times New Roman"/>
          <w:sz w:val="28"/>
          <w:szCs w:val="28"/>
        </w:rPr>
        <w:t>ода</w:t>
      </w:r>
      <w:r w:rsidRPr="005A599C">
        <w:rPr>
          <w:rFonts w:ascii="Times New Roman" w:hAnsi="Times New Roman" w:cs="Times New Roman"/>
          <w:sz w:val="28"/>
          <w:szCs w:val="28"/>
        </w:rPr>
        <w:t xml:space="preserve"> № </w:t>
      </w:r>
      <w:r w:rsidR="00E57A08">
        <w:rPr>
          <w:rFonts w:ascii="Times New Roman" w:hAnsi="Times New Roman" w:cs="Times New Roman"/>
          <w:sz w:val="28"/>
          <w:szCs w:val="28"/>
        </w:rPr>
        <w:t>10/19</w:t>
      </w:r>
      <w:bookmarkStart w:id="0" w:name="_GoBack"/>
      <w:bookmarkEnd w:id="0"/>
      <w:r w:rsidRPr="005A5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038B" w:rsidRPr="005A599C" w:rsidRDefault="00A9038B" w:rsidP="00A9038B">
      <w:pPr>
        <w:pStyle w:val="HTML"/>
        <w:tabs>
          <w:tab w:val="clear" w:pos="8244"/>
          <w:tab w:val="clear" w:pos="9160"/>
          <w:tab w:val="left" w:pos="9520"/>
        </w:tabs>
        <w:suppressAutoHyphens/>
        <w:rPr>
          <w:rFonts w:ascii="Times New Roman" w:hAnsi="Times New Roman" w:cs="Times New Roman"/>
          <w:sz w:val="28"/>
          <w:szCs w:val="28"/>
        </w:rPr>
      </w:pPr>
    </w:p>
    <w:p w:rsidR="00A9038B" w:rsidRPr="005A599C" w:rsidRDefault="00A9038B" w:rsidP="00A9038B">
      <w:pPr>
        <w:pStyle w:val="HTML"/>
        <w:tabs>
          <w:tab w:val="clear" w:pos="8244"/>
          <w:tab w:val="clear" w:pos="9160"/>
          <w:tab w:val="left" w:pos="9520"/>
        </w:tabs>
        <w:suppressAutoHyphens/>
        <w:rPr>
          <w:rFonts w:ascii="Times New Roman" w:hAnsi="Times New Roman" w:cs="Times New Roman"/>
          <w:sz w:val="28"/>
          <w:szCs w:val="28"/>
        </w:rPr>
      </w:pPr>
    </w:p>
    <w:p w:rsidR="0004799A" w:rsidRDefault="00BC3E87" w:rsidP="00BC3E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o15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 xml:space="preserve">Временные правила </w:t>
      </w:r>
      <w:r w:rsidRPr="00F07229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редоставления гостиничных услуг </w:t>
      </w:r>
    </w:p>
    <w:p w:rsidR="00BC3E87" w:rsidRPr="00F07229" w:rsidRDefault="00BC3E87" w:rsidP="00BC3E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Луганской Народной Республике</w:t>
      </w:r>
    </w:p>
    <w:p w:rsidR="005B4D25" w:rsidRPr="00E34032" w:rsidRDefault="005B4D25" w:rsidP="007930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80120" w:rsidRPr="00C41D33" w:rsidRDefault="00C80120" w:rsidP="00C8012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41D33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A9038B" w:rsidRPr="005A599C" w:rsidRDefault="00A9038B" w:rsidP="00C80120">
      <w:pPr>
        <w:pStyle w:val="a3"/>
        <w:ind w:left="1080"/>
        <w:rPr>
          <w:sz w:val="28"/>
          <w:szCs w:val="28"/>
        </w:rPr>
      </w:pPr>
    </w:p>
    <w:p w:rsidR="006543CC" w:rsidRPr="00CA5602" w:rsidRDefault="005B044B" w:rsidP="00CA56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602">
        <w:rPr>
          <w:rFonts w:ascii="Times New Roman" w:hAnsi="Times New Roman" w:cs="Times New Roman"/>
          <w:sz w:val="28"/>
          <w:szCs w:val="28"/>
        </w:rPr>
        <w:t>1</w:t>
      </w:r>
      <w:r w:rsidR="00617A42" w:rsidRPr="00CA5602">
        <w:rPr>
          <w:rFonts w:ascii="Times New Roman" w:hAnsi="Times New Roman" w:cs="Times New Roman"/>
          <w:sz w:val="28"/>
          <w:szCs w:val="28"/>
        </w:rPr>
        <w:t>.1</w:t>
      </w:r>
      <w:r w:rsidR="00CC4730" w:rsidRPr="00CA5602">
        <w:rPr>
          <w:rFonts w:ascii="Times New Roman" w:hAnsi="Times New Roman" w:cs="Times New Roman"/>
          <w:sz w:val="28"/>
          <w:szCs w:val="28"/>
        </w:rPr>
        <w:t>. </w:t>
      </w:r>
      <w:r w:rsidR="00A52E4F" w:rsidRPr="00CA5602">
        <w:rPr>
          <w:rFonts w:ascii="Times New Roman" w:hAnsi="Times New Roman" w:cs="Times New Roman"/>
          <w:sz w:val="28"/>
          <w:szCs w:val="28"/>
        </w:rPr>
        <w:t>Временные п</w:t>
      </w:r>
      <w:r w:rsidRPr="00CA5602">
        <w:rPr>
          <w:rFonts w:ascii="Times New Roman" w:hAnsi="Times New Roman" w:cs="Times New Roman"/>
          <w:sz w:val="28"/>
          <w:szCs w:val="28"/>
        </w:rPr>
        <w:t xml:space="preserve">равила </w:t>
      </w:r>
      <w:r w:rsidR="00635A6F" w:rsidRPr="00CA5602">
        <w:rPr>
          <w:rFonts w:ascii="Times New Roman" w:hAnsi="Times New Roman" w:cs="Times New Roman"/>
          <w:sz w:val="28"/>
          <w:szCs w:val="28"/>
        </w:rPr>
        <w:t xml:space="preserve">предоставления гостиничных услуг в Луганской Народной Республике </w:t>
      </w:r>
      <w:r w:rsidR="00E24E73" w:rsidRPr="00CA5602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8E34D2" w:rsidRPr="00CA5602">
        <w:rPr>
          <w:rFonts w:ascii="Times New Roman" w:hAnsi="Times New Roman" w:cs="Times New Roman"/>
          <w:sz w:val="28"/>
          <w:szCs w:val="28"/>
        </w:rPr>
        <w:t>Временные п</w:t>
      </w:r>
      <w:r w:rsidR="00F20F83">
        <w:rPr>
          <w:rFonts w:ascii="Times New Roman" w:hAnsi="Times New Roman" w:cs="Times New Roman"/>
          <w:sz w:val="28"/>
          <w:szCs w:val="28"/>
        </w:rPr>
        <w:t>равила)</w:t>
      </w:r>
      <w:r w:rsidR="00F20F83" w:rsidRPr="00F20F83">
        <w:rPr>
          <w:rFonts w:ascii="Times New Roman" w:hAnsi="Times New Roman" w:cs="Times New Roman"/>
          <w:sz w:val="28"/>
          <w:szCs w:val="28"/>
        </w:rPr>
        <w:t xml:space="preserve"> </w:t>
      </w:r>
      <w:r w:rsidR="00CE71E4" w:rsidRPr="00F20F83">
        <w:rPr>
          <w:rFonts w:ascii="Times New Roman" w:hAnsi="Times New Roman" w:cs="Times New Roman"/>
          <w:sz w:val="28"/>
          <w:szCs w:val="28"/>
        </w:rPr>
        <w:t>регулируют отношения в</w:t>
      </w:r>
      <w:r w:rsidR="00EE7B1F">
        <w:rPr>
          <w:rFonts w:ascii="Times New Roman" w:hAnsi="Times New Roman" w:cs="Times New Roman"/>
          <w:sz w:val="28"/>
          <w:szCs w:val="28"/>
        </w:rPr>
        <w:t> </w:t>
      </w:r>
      <w:r w:rsidR="00CE71E4" w:rsidRPr="00F20F83">
        <w:rPr>
          <w:rFonts w:ascii="Times New Roman" w:hAnsi="Times New Roman" w:cs="Times New Roman"/>
          <w:sz w:val="28"/>
          <w:szCs w:val="28"/>
        </w:rPr>
        <w:t>сфере предоставления гостиничных услуг</w:t>
      </w:r>
      <w:r w:rsidR="00CE71E4">
        <w:rPr>
          <w:rFonts w:ascii="Times New Roman" w:hAnsi="Times New Roman" w:cs="Times New Roman"/>
          <w:sz w:val="28"/>
          <w:szCs w:val="28"/>
        </w:rPr>
        <w:t>, в том числе</w:t>
      </w:r>
      <w:r w:rsidR="001D26EB" w:rsidRPr="001D26EB">
        <w:rPr>
          <w:rFonts w:ascii="Times New Roman" w:hAnsi="Times New Roman" w:cs="Times New Roman"/>
          <w:sz w:val="28"/>
          <w:szCs w:val="28"/>
        </w:rPr>
        <w:t>:</w:t>
      </w:r>
      <w:r w:rsidR="00CE71E4">
        <w:rPr>
          <w:rFonts w:ascii="Times New Roman" w:hAnsi="Times New Roman" w:cs="Times New Roman"/>
          <w:sz w:val="28"/>
          <w:szCs w:val="28"/>
        </w:rPr>
        <w:t xml:space="preserve"> </w:t>
      </w:r>
      <w:r w:rsidR="00CA5602">
        <w:rPr>
          <w:rFonts w:ascii="Times New Roman" w:hAnsi="Times New Roman" w:cs="Times New Roman"/>
          <w:sz w:val="28"/>
          <w:szCs w:val="28"/>
        </w:rPr>
        <w:t xml:space="preserve">устанавливают </w:t>
      </w:r>
      <w:r w:rsidR="00CA5602" w:rsidRPr="00CA5602">
        <w:rPr>
          <w:rFonts w:ascii="Times New Roman" w:hAnsi="Times New Roman" w:cs="Times New Roman"/>
          <w:sz w:val="28"/>
          <w:szCs w:val="28"/>
        </w:rPr>
        <w:t xml:space="preserve">требования к информации об исполнителе и о предоставляемых исполнителем гостиничных услугах; </w:t>
      </w:r>
      <w:r w:rsidR="00CA5602">
        <w:rPr>
          <w:rFonts w:ascii="Times New Roman" w:hAnsi="Times New Roman" w:cs="Times New Roman"/>
          <w:sz w:val="28"/>
          <w:szCs w:val="28"/>
        </w:rPr>
        <w:t xml:space="preserve">определяют </w:t>
      </w:r>
      <w:r w:rsidR="00CA5602" w:rsidRPr="00CA5602">
        <w:rPr>
          <w:rFonts w:ascii="Times New Roman" w:hAnsi="Times New Roman" w:cs="Times New Roman"/>
          <w:sz w:val="28"/>
          <w:szCs w:val="28"/>
        </w:rPr>
        <w:t>порядок и условия предоставления гостиничных услуг</w:t>
      </w:r>
      <w:r w:rsidR="002422BA">
        <w:rPr>
          <w:rFonts w:ascii="Times New Roman" w:hAnsi="Times New Roman" w:cs="Times New Roman"/>
          <w:sz w:val="28"/>
          <w:szCs w:val="28"/>
        </w:rPr>
        <w:t>.</w:t>
      </w:r>
    </w:p>
    <w:p w:rsidR="00CA5602" w:rsidRDefault="00CA5602" w:rsidP="006543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0613" w:rsidRPr="00960613" w:rsidRDefault="006543CC" w:rsidP="006543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C5B">
        <w:rPr>
          <w:rFonts w:ascii="Times New Roman" w:hAnsi="Times New Roman" w:cs="Times New Roman"/>
          <w:sz w:val="28"/>
          <w:szCs w:val="28"/>
        </w:rPr>
        <w:t>1.2. </w:t>
      </w:r>
      <w:r w:rsidR="00BD5C05">
        <w:rPr>
          <w:rFonts w:ascii="Times New Roman" w:hAnsi="Times New Roman" w:cs="Times New Roman"/>
          <w:sz w:val="28"/>
          <w:szCs w:val="28"/>
        </w:rPr>
        <w:t>Действие настоящих</w:t>
      </w:r>
      <w:r w:rsidRPr="00150C5B">
        <w:rPr>
          <w:rFonts w:ascii="Times New Roman" w:hAnsi="Times New Roman" w:cs="Times New Roman"/>
          <w:sz w:val="28"/>
          <w:szCs w:val="28"/>
        </w:rPr>
        <w:t xml:space="preserve"> </w:t>
      </w:r>
      <w:r w:rsidR="00BD5C05">
        <w:rPr>
          <w:rFonts w:ascii="Times New Roman" w:hAnsi="Times New Roman" w:cs="Times New Roman"/>
          <w:sz w:val="28"/>
          <w:szCs w:val="28"/>
        </w:rPr>
        <w:t>Временных</w:t>
      </w:r>
      <w:r w:rsidR="00FE3891" w:rsidRPr="00150C5B">
        <w:rPr>
          <w:rFonts w:ascii="Times New Roman" w:hAnsi="Times New Roman" w:cs="Times New Roman"/>
          <w:sz w:val="28"/>
          <w:szCs w:val="28"/>
        </w:rPr>
        <w:t xml:space="preserve"> п</w:t>
      </w:r>
      <w:r w:rsidR="00BD5C05">
        <w:rPr>
          <w:rFonts w:ascii="Times New Roman" w:hAnsi="Times New Roman" w:cs="Times New Roman"/>
          <w:sz w:val="28"/>
          <w:szCs w:val="28"/>
        </w:rPr>
        <w:t>равил</w:t>
      </w:r>
      <w:r w:rsidRPr="00150C5B">
        <w:rPr>
          <w:rFonts w:ascii="Times New Roman" w:hAnsi="Times New Roman" w:cs="Times New Roman"/>
          <w:sz w:val="28"/>
          <w:szCs w:val="28"/>
        </w:rPr>
        <w:t xml:space="preserve"> распространя</w:t>
      </w:r>
      <w:r w:rsidR="00BD5C05">
        <w:rPr>
          <w:rFonts w:ascii="Times New Roman" w:hAnsi="Times New Roman" w:cs="Times New Roman"/>
          <w:sz w:val="28"/>
          <w:szCs w:val="28"/>
        </w:rPr>
        <w:t>ется на</w:t>
      </w:r>
      <w:r w:rsidR="00EE7B1F">
        <w:rPr>
          <w:rFonts w:ascii="Times New Roman" w:hAnsi="Times New Roman" w:cs="Times New Roman"/>
          <w:sz w:val="28"/>
          <w:szCs w:val="28"/>
        </w:rPr>
        <w:t> </w:t>
      </w:r>
      <w:r w:rsidR="00BD5C05" w:rsidRPr="00355546">
        <w:rPr>
          <w:rFonts w:ascii="Times New Roman" w:hAnsi="Times New Roman" w:cs="Times New Roman"/>
          <w:sz w:val="28"/>
          <w:szCs w:val="28"/>
        </w:rPr>
        <w:t>ю</w:t>
      </w:r>
      <w:r w:rsidR="000B4328">
        <w:rPr>
          <w:rFonts w:ascii="Times New Roman" w:hAnsi="Times New Roman" w:cs="Times New Roman"/>
          <w:sz w:val="28"/>
          <w:szCs w:val="28"/>
        </w:rPr>
        <w:t>ридических лиц и физических лиц</w:t>
      </w:r>
      <w:r w:rsidR="006F3573">
        <w:rPr>
          <w:rFonts w:ascii="Times New Roman" w:hAnsi="Times New Roman" w:cs="Times New Roman"/>
          <w:sz w:val="28"/>
          <w:szCs w:val="28"/>
        </w:rPr>
        <w:t> </w:t>
      </w:r>
      <w:r w:rsidR="000B4328">
        <w:rPr>
          <w:rFonts w:ascii="Times New Roman" w:hAnsi="Times New Roman" w:cs="Times New Roman"/>
          <w:sz w:val="28"/>
          <w:szCs w:val="28"/>
        </w:rPr>
        <w:t>–</w:t>
      </w:r>
      <w:r w:rsidR="006F3573">
        <w:rPr>
          <w:rFonts w:ascii="Times New Roman" w:hAnsi="Times New Roman" w:cs="Times New Roman"/>
          <w:sz w:val="28"/>
          <w:szCs w:val="28"/>
        </w:rPr>
        <w:t> </w:t>
      </w:r>
      <w:r w:rsidR="00BD5C05" w:rsidRPr="00355546">
        <w:rPr>
          <w:rFonts w:ascii="Times New Roman" w:hAnsi="Times New Roman" w:cs="Times New Roman"/>
          <w:sz w:val="28"/>
          <w:szCs w:val="28"/>
        </w:rPr>
        <w:t>предпринимателей,</w:t>
      </w:r>
      <w:r w:rsidR="00BD5C05">
        <w:rPr>
          <w:rFonts w:ascii="Times New Roman" w:hAnsi="Times New Roman" w:cs="Times New Roman"/>
          <w:sz w:val="28"/>
          <w:szCs w:val="28"/>
        </w:rPr>
        <w:t xml:space="preserve"> </w:t>
      </w:r>
      <w:r w:rsidR="00BD5C05" w:rsidRPr="00BD5C05">
        <w:rPr>
          <w:rFonts w:ascii="Times New Roman" w:hAnsi="Times New Roman" w:cs="Times New Roman"/>
          <w:sz w:val="28"/>
          <w:szCs w:val="28"/>
        </w:rPr>
        <w:t>зарегистрированных в установленном законодательством порядке на</w:t>
      </w:r>
      <w:r w:rsidR="00EE7B1F">
        <w:rPr>
          <w:rFonts w:ascii="Times New Roman" w:hAnsi="Times New Roman" w:cs="Times New Roman"/>
          <w:sz w:val="28"/>
          <w:szCs w:val="28"/>
        </w:rPr>
        <w:t> </w:t>
      </w:r>
      <w:r w:rsidR="00BD5C05" w:rsidRPr="00BD5C05">
        <w:rPr>
          <w:rFonts w:ascii="Times New Roman" w:hAnsi="Times New Roman" w:cs="Times New Roman"/>
          <w:sz w:val="28"/>
          <w:szCs w:val="28"/>
        </w:rPr>
        <w:t>территории</w:t>
      </w:r>
      <w:r w:rsidR="000B4328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 (</w:t>
      </w:r>
      <w:r w:rsidR="00BD5C05" w:rsidRPr="00BD5C05">
        <w:rPr>
          <w:rFonts w:ascii="Times New Roman" w:hAnsi="Times New Roman" w:cs="Times New Roman"/>
          <w:sz w:val="28"/>
          <w:szCs w:val="28"/>
        </w:rPr>
        <w:t xml:space="preserve">независимо от их </w:t>
      </w:r>
      <w:r w:rsidR="00BD5C05" w:rsidRPr="00D473B2">
        <w:rPr>
          <w:rFonts w:ascii="Times New Roman" w:hAnsi="Times New Roman" w:cs="Times New Roman"/>
          <w:sz w:val="28"/>
          <w:szCs w:val="28"/>
        </w:rPr>
        <w:t>организационно-правовой формы и формы собственности</w:t>
      </w:r>
      <w:r w:rsidR="000B4328">
        <w:rPr>
          <w:rFonts w:ascii="Times New Roman" w:hAnsi="Times New Roman" w:cs="Times New Roman"/>
          <w:sz w:val="28"/>
          <w:szCs w:val="28"/>
        </w:rPr>
        <w:t>)</w:t>
      </w:r>
      <w:r w:rsidR="00BD5C05" w:rsidRPr="00D473B2">
        <w:rPr>
          <w:rFonts w:ascii="Times New Roman" w:hAnsi="Times New Roman" w:cs="Times New Roman"/>
          <w:sz w:val="28"/>
          <w:szCs w:val="28"/>
        </w:rPr>
        <w:t>,</w:t>
      </w:r>
      <w:r w:rsidR="00BD5C05" w:rsidRPr="00BD5C05">
        <w:rPr>
          <w:rFonts w:ascii="Times New Roman" w:hAnsi="Times New Roman" w:cs="Times New Roman"/>
          <w:sz w:val="28"/>
          <w:szCs w:val="28"/>
        </w:rPr>
        <w:t xml:space="preserve"> которые осуществляют</w:t>
      </w:r>
      <w:r w:rsidR="00F20F83">
        <w:rPr>
          <w:rFonts w:ascii="Times New Roman" w:hAnsi="Times New Roman" w:cs="Times New Roman"/>
          <w:sz w:val="28"/>
          <w:szCs w:val="28"/>
        </w:rPr>
        <w:t xml:space="preserve"> деятельность по предоставлению</w:t>
      </w:r>
      <w:r w:rsidR="007342C3" w:rsidRPr="007342C3">
        <w:rPr>
          <w:rFonts w:ascii="Times New Roman" w:hAnsi="Times New Roman" w:cs="Times New Roman"/>
          <w:sz w:val="28"/>
          <w:szCs w:val="28"/>
        </w:rPr>
        <w:t xml:space="preserve"> </w:t>
      </w:r>
      <w:r w:rsidR="007342C3">
        <w:rPr>
          <w:rFonts w:ascii="Times New Roman" w:hAnsi="Times New Roman" w:cs="Times New Roman"/>
          <w:sz w:val="28"/>
          <w:szCs w:val="28"/>
        </w:rPr>
        <w:t>гостиничных услуг на</w:t>
      </w:r>
      <w:r w:rsidR="00EE7B1F">
        <w:rPr>
          <w:rFonts w:ascii="Times New Roman" w:hAnsi="Times New Roman" w:cs="Times New Roman"/>
          <w:sz w:val="28"/>
          <w:szCs w:val="28"/>
        </w:rPr>
        <w:t> </w:t>
      </w:r>
      <w:r w:rsidR="007342C3">
        <w:rPr>
          <w:rFonts w:ascii="Times New Roman" w:hAnsi="Times New Roman" w:cs="Times New Roman"/>
          <w:sz w:val="28"/>
          <w:szCs w:val="28"/>
        </w:rPr>
        <w:t>территории Луганской Народной Республики.</w:t>
      </w:r>
    </w:p>
    <w:p w:rsidR="00BD5C05" w:rsidRDefault="00BD5C05" w:rsidP="00843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31F7" w:rsidRDefault="008431F7" w:rsidP="00843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1.3. </w:t>
      </w:r>
      <w:r w:rsidR="00B241D5">
        <w:rPr>
          <w:rFonts w:ascii="Times New Roman" w:hAnsi="Times New Roman" w:cs="Times New Roman"/>
          <w:sz w:val="28"/>
          <w:szCs w:val="28"/>
        </w:rPr>
        <w:t xml:space="preserve">В настоящих Временных правилах </w:t>
      </w:r>
      <w:r w:rsidR="00D735E0">
        <w:rPr>
          <w:rFonts w:ascii="Times New Roman" w:hAnsi="Times New Roman" w:cs="Times New Roman"/>
          <w:sz w:val="28"/>
          <w:szCs w:val="28"/>
        </w:rPr>
        <w:t xml:space="preserve">приведенные </w:t>
      </w:r>
      <w:r w:rsidR="00801A4C">
        <w:rPr>
          <w:rFonts w:ascii="Times New Roman" w:hAnsi="Times New Roman" w:cs="Times New Roman"/>
          <w:sz w:val="28"/>
          <w:szCs w:val="28"/>
        </w:rPr>
        <w:t xml:space="preserve">ниже </w:t>
      </w:r>
      <w:r w:rsidR="00B241D5" w:rsidRPr="00B241D5">
        <w:rPr>
          <w:rFonts w:ascii="Times New Roman" w:hAnsi="Times New Roman" w:cs="Times New Roman"/>
          <w:sz w:val="28"/>
          <w:szCs w:val="28"/>
        </w:rPr>
        <w:t>термины употребляются в таком значении:</w:t>
      </w:r>
    </w:p>
    <w:p w:rsidR="005E2F54" w:rsidRPr="00AF1EBC" w:rsidRDefault="000E430D" w:rsidP="005E2F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E84077">
        <w:rPr>
          <w:rFonts w:ascii="Times New Roman" w:hAnsi="Times New Roman" w:cs="Times New Roman"/>
          <w:sz w:val="28"/>
          <w:szCs w:val="28"/>
        </w:rPr>
        <w:t>ронирование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2F5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5FEC">
        <w:rPr>
          <w:rFonts w:ascii="Times New Roman" w:hAnsi="Times New Roman" w:cs="Times New Roman"/>
          <w:sz w:val="28"/>
          <w:szCs w:val="28"/>
        </w:rPr>
        <w:t>предварительный заказ мест и</w:t>
      </w:r>
      <w:r w:rsidR="003D332C" w:rsidRPr="003D332C">
        <w:rPr>
          <w:rFonts w:ascii="Times New Roman" w:hAnsi="Times New Roman" w:cs="Times New Roman"/>
          <w:sz w:val="28"/>
          <w:szCs w:val="28"/>
        </w:rPr>
        <w:t>/</w:t>
      </w:r>
      <w:r w:rsidR="003D332C">
        <w:rPr>
          <w:rFonts w:ascii="Times New Roman" w:hAnsi="Times New Roman" w:cs="Times New Roman"/>
          <w:sz w:val="28"/>
          <w:szCs w:val="28"/>
        </w:rPr>
        <w:t>или</w:t>
      </w:r>
      <w:r w:rsidR="005E2F54" w:rsidRPr="00AF1EBC">
        <w:rPr>
          <w:rFonts w:ascii="Times New Roman" w:hAnsi="Times New Roman" w:cs="Times New Roman"/>
          <w:sz w:val="28"/>
          <w:szCs w:val="28"/>
        </w:rPr>
        <w:t xml:space="preserve"> </w:t>
      </w:r>
      <w:r w:rsidR="003D332C">
        <w:rPr>
          <w:rFonts w:ascii="Times New Roman" w:hAnsi="Times New Roman" w:cs="Times New Roman"/>
          <w:sz w:val="28"/>
          <w:szCs w:val="28"/>
        </w:rPr>
        <w:t>номеров в гостинице заказчиком</w:t>
      </w:r>
      <w:r w:rsidR="003D332C" w:rsidRPr="003D332C">
        <w:rPr>
          <w:rFonts w:ascii="Times New Roman" w:hAnsi="Times New Roman" w:cs="Times New Roman"/>
          <w:sz w:val="28"/>
          <w:szCs w:val="28"/>
        </w:rPr>
        <w:t>/</w:t>
      </w:r>
      <w:r w:rsidR="003D332C">
        <w:rPr>
          <w:rFonts w:ascii="Times New Roman" w:hAnsi="Times New Roman" w:cs="Times New Roman"/>
          <w:sz w:val="28"/>
          <w:szCs w:val="28"/>
        </w:rPr>
        <w:t>потребителем</w:t>
      </w:r>
      <w:r w:rsidR="005E2F54" w:rsidRPr="00AF1EBC">
        <w:rPr>
          <w:rFonts w:ascii="Times New Roman" w:hAnsi="Times New Roman" w:cs="Times New Roman"/>
          <w:sz w:val="28"/>
          <w:szCs w:val="28"/>
        </w:rPr>
        <w:t>;</w:t>
      </w:r>
    </w:p>
    <w:p w:rsidR="0041037E" w:rsidRPr="009C7F26" w:rsidRDefault="000E430D" w:rsidP="004103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1037E" w:rsidRPr="00297219">
        <w:rPr>
          <w:rFonts w:ascii="Times New Roman" w:hAnsi="Times New Roman" w:cs="Times New Roman"/>
          <w:sz w:val="28"/>
          <w:szCs w:val="28"/>
        </w:rPr>
        <w:t>остиница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037E" w:rsidRPr="00297219">
        <w:rPr>
          <w:rFonts w:ascii="Times New Roman" w:hAnsi="Times New Roman" w:cs="Times New Roman"/>
          <w:sz w:val="28"/>
          <w:szCs w:val="28"/>
        </w:rPr>
        <w:t>–</w:t>
      </w:r>
      <w:r w:rsidR="00E156D3">
        <w:rPr>
          <w:rFonts w:ascii="Times New Roman" w:hAnsi="Times New Roman" w:cs="Times New Roman"/>
          <w:sz w:val="28"/>
          <w:szCs w:val="28"/>
        </w:rPr>
        <w:t xml:space="preserve"> средство размещения, в котором оказываются гостиничные услуги</w:t>
      </w:r>
      <w:r w:rsidR="0041037E" w:rsidRPr="00297219">
        <w:rPr>
          <w:rFonts w:ascii="Times New Roman" w:hAnsi="Times New Roman" w:cs="Times New Roman"/>
          <w:sz w:val="28"/>
          <w:szCs w:val="28"/>
        </w:rPr>
        <w:t>;</w:t>
      </w:r>
    </w:p>
    <w:p w:rsidR="009C7F26" w:rsidRPr="00E5603A" w:rsidRDefault="00A636A5" w:rsidP="008A71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03A">
        <w:rPr>
          <w:rFonts w:ascii="Times New Roman" w:hAnsi="Times New Roman" w:cs="Times New Roman"/>
          <w:sz w:val="28"/>
          <w:szCs w:val="28"/>
        </w:rPr>
        <w:t xml:space="preserve">гостиничные услуги – </w:t>
      </w:r>
      <w:r w:rsidR="00DB7F15">
        <w:rPr>
          <w:rFonts w:ascii="Times New Roman" w:hAnsi="Times New Roman" w:cs="Times New Roman"/>
          <w:sz w:val="28"/>
          <w:szCs w:val="28"/>
        </w:rPr>
        <w:t xml:space="preserve">комплекс услуг по обеспечению </w:t>
      </w:r>
      <w:r w:rsidR="0057672E">
        <w:rPr>
          <w:rFonts w:ascii="Times New Roman" w:hAnsi="Times New Roman" w:cs="Times New Roman"/>
          <w:sz w:val="28"/>
          <w:szCs w:val="28"/>
        </w:rPr>
        <w:t>врем</w:t>
      </w:r>
      <w:r w:rsidR="00157BBA">
        <w:rPr>
          <w:rFonts w:ascii="Times New Roman" w:hAnsi="Times New Roman" w:cs="Times New Roman"/>
          <w:sz w:val="28"/>
          <w:szCs w:val="28"/>
        </w:rPr>
        <w:t>енного проживания физических лиц в гостинице, в том числе по подбору, бронированию и предоставлению гостиничного номера, включая сопутствующие услуги, перечень которых определяется исполнителем</w:t>
      </w:r>
      <w:r w:rsidR="008A712C" w:rsidRPr="00E5603A">
        <w:rPr>
          <w:rFonts w:ascii="Times New Roman" w:hAnsi="Times New Roman" w:cs="Times New Roman"/>
          <w:sz w:val="28"/>
          <w:szCs w:val="28"/>
        </w:rPr>
        <w:t>;</w:t>
      </w:r>
    </w:p>
    <w:p w:rsidR="0041037E" w:rsidRPr="00AF1EBC" w:rsidRDefault="00E84077" w:rsidP="004103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 – </w:t>
      </w:r>
      <w:r w:rsidR="001F67E5" w:rsidRPr="00AF1EBC">
        <w:rPr>
          <w:rFonts w:ascii="Times New Roman" w:hAnsi="Times New Roman" w:cs="Times New Roman"/>
          <w:sz w:val="28"/>
          <w:szCs w:val="28"/>
        </w:rPr>
        <w:t>юридическое</w:t>
      </w:r>
      <w:r w:rsidR="000E430D">
        <w:rPr>
          <w:rFonts w:ascii="Times New Roman" w:hAnsi="Times New Roman" w:cs="Times New Roman"/>
          <w:sz w:val="28"/>
          <w:szCs w:val="28"/>
        </w:rPr>
        <w:t xml:space="preserve"> лицо</w:t>
      </w:r>
      <w:r w:rsidR="001F67E5" w:rsidRPr="001F67E5">
        <w:rPr>
          <w:rFonts w:ascii="Times New Roman" w:hAnsi="Times New Roman" w:cs="Times New Roman"/>
          <w:sz w:val="28"/>
          <w:szCs w:val="28"/>
        </w:rPr>
        <w:t>/</w:t>
      </w:r>
      <w:r w:rsidR="001F67E5">
        <w:rPr>
          <w:rFonts w:ascii="Times New Roman" w:hAnsi="Times New Roman" w:cs="Times New Roman"/>
          <w:sz w:val="28"/>
          <w:szCs w:val="28"/>
        </w:rPr>
        <w:t>физическое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037E" w:rsidRPr="00AF1EBC">
        <w:rPr>
          <w:rFonts w:ascii="Times New Roman" w:hAnsi="Times New Roman" w:cs="Times New Roman"/>
          <w:sz w:val="28"/>
          <w:szCs w:val="28"/>
        </w:rPr>
        <w:t>лицо</w:t>
      </w:r>
      <w:r w:rsidR="000E43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E430D">
        <w:rPr>
          <w:rFonts w:ascii="Times New Roman" w:hAnsi="Times New Roman" w:cs="Times New Roman"/>
          <w:sz w:val="28"/>
          <w:szCs w:val="28"/>
        </w:rPr>
        <w:t xml:space="preserve"> </w:t>
      </w:r>
      <w:r w:rsidR="00894CA7">
        <w:rPr>
          <w:rFonts w:ascii="Times New Roman" w:hAnsi="Times New Roman" w:cs="Times New Roman"/>
          <w:sz w:val="28"/>
          <w:szCs w:val="28"/>
        </w:rPr>
        <w:t>предприниматель</w:t>
      </w:r>
      <w:r w:rsidR="00CE2E7C" w:rsidRPr="00CE2E7C">
        <w:rPr>
          <w:rFonts w:ascii="Times New Roman" w:hAnsi="Times New Roman" w:cs="Times New Roman"/>
          <w:sz w:val="28"/>
          <w:szCs w:val="28"/>
        </w:rPr>
        <w:t>/</w:t>
      </w:r>
      <w:r w:rsidR="00CE2E7C">
        <w:rPr>
          <w:rFonts w:ascii="Times New Roman" w:hAnsi="Times New Roman" w:cs="Times New Roman"/>
          <w:sz w:val="28"/>
          <w:szCs w:val="28"/>
        </w:rPr>
        <w:t>физическое лицо</w:t>
      </w:r>
      <w:r w:rsidR="0041037E" w:rsidRPr="00AF1EBC">
        <w:rPr>
          <w:rFonts w:ascii="Times New Roman" w:hAnsi="Times New Roman" w:cs="Times New Roman"/>
          <w:sz w:val="28"/>
          <w:szCs w:val="28"/>
        </w:rPr>
        <w:t>, имеющее намерение заказать</w:t>
      </w:r>
      <w:r w:rsidR="00CE2E7C" w:rsidRPr="00CE2E7C">
        <w:rPr>
          <w:rFonts w:ascii="Times New Roman" w:hAnsi="Times New Roman" w:cs="Times New Roman"/>
          <w:sz w:val="28"/>
          <w:szCs w:val="28"/>
        </w:rPr>
        <w:t>/</w:t>
      </w:r>
      <w:r w:rsidR="0041037E" w:rsidRPr="00AF1EBC">
        <w:rPr>
          <w:rFonts w:ascii="Times New Roman" w:hAnsi="Times New Roman" w:cs="Times New Roman"/>
          <w:sz w:val="28"/>
          <w:szCs w:val="28"/>
        </w:rPr>
        <w:t>приобрести либо заказывающее</w:t>
      </w:r>
      <w:r w:rsidR="00CE2E7C" w:rsidRPr="00CE2E7C">
        <w:rPr>
          <w:rFonts w:ascii="Times New Roman" w:hAnsi="Times New Roman" w:cs="Times New Roman"/>
          <w:sz w:val="28"/>
          <w:szCs w:val="28"/>
        </w:rPr>
        <w:t>/</w:t>
      </w:r>
      <w:r w:rsidR="0041037E" w:rsidRPr="00AF1EBC">
        <w:rPr>
          <w:rFonts w:ascii="Times New Roman" w:hAnsi="Times New Roman" w:cs="Times New Roman"/>
          <w:sz w:val="28"/>
          <w:szCs w:val="28"/>
        </w:rPr>
        <w:t>приобретающее гостиничные услуги в соответствии с</w:t>
      </w:r>
      <w:r w:rsidR="000E430D">
        <w:rPr>
          <w:rFonts w:ascii="Times New Roman" w:hAnsi="Times New Roman" w:cs="Times New Roman"/>
          <w:sz w:val="28"/>
          <w:szCs w:val="28"/>
        </w:rPr>
        <w:t> </w:t>
      </w:r>
      <w:r w:rsidR="0041037E" w:rsidRPr="00AF1EBC">
        <w:rPr>
          <w:rFonts w:ascii="Times New Roman" w:hAnsi="Times New Roman" w:cs="Times New Roman"/>
          <w:sz w:val="28"/>
          <w:szCs w:val="28"/>
        </w:rPr>
        <w:t>договором об оказ</w:t>
      </w:r>
      <w:r w:rsidR="0041037E">
        <w:rPr>
          <w:rFonts w:ascii="Times New Roman" w:hAnsi="Times New Roman" w:cs="Times New Roman"/>
          <w:sz w:val="28"/>
          <w:szCs w:val="28"/>
        </w:rPr>
        <w:t>ании гостиничных услуг (далее</w:t>
      </w:r>
      <w:r w:rsidR="000E430D">
        <w:rPr>
          <w:rFonts w:ascii="Times New Roman" w:hAnsi="Times New Roman" w:cs="Times New Roman"/>
          <w:sz w:val="28"/>
          <w:szCs w:val="28"/>
        </w:rPr>
        <w:t xml:space="preserve"> </w:t>
      </w:r>
      <w:r w:rsidR="0041037E">
        <w:rPr>
          <w:rFonts w:ascii="Times New Roman" w:hAnsi="Times New Roman" w:cs="Times New Roman"/>
          <w:sz w:val="28"/>
          <w:szCs w:val="28"/>
        </w:rPr>
        <w:t xml:space="preserve">– </w:t>
      </w:r>
      <w:r w:rsidR="0041037E" w:rsidRPr="00AF1EBC">
        <w:rPr>
          <w:rFonts w:ascii="Times New Roman" w:hAnsi="Times New Roman" w:cs="Times New Roman"/>
          <w:sz w:val="28"/>
          <w:szCs w:val="28"/>
        </w:rPr>
        <w:t>договор) в пользу потребителя;</w:t>
      </w:r>
    </w:p>
    <w:p w:rsidR="0041037E" w:rsidRPr="00AF1EBC" w:rsidRDefault="0041037E" w:rsidP="004103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</w:t>
      </w:r>
      <w:r w:rsidR="000E43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444FBF">
        <w:rPr>
          <w:rFonts w:ascii="Times New Roman" w:hAnsi="Times New Roman" w:cs="Times New Roman"/>
          <w:sz w:val="28"/>
          <w:szCs w:val="28"/>
        </w:rPr>
        <w:t xml:space="preserve"> юридическое лицо</w:t>
      </w:r>
      <w:r w:rsidR="005D7E27" w:rsidRPr="005D7E27">
        <w:rPr>
          <w:rFonts w:ascii="Times New Roman" w:hAnsi="Times New Roman" w:cs="Times New Roman"/>
          <w:sz w:val="28"/>
          <w:szCs w:val="28"/>
        </w:rPr>
        <w:t>/</w:t>
      </w:r>
      <w:r w:rsidR="0003317B">
        <w:rPr>
          <w:rFonts w:ascii="Times New Roman" w:hAnsi="Times New Roman" w:cs="Times New Roman"/>
          <w:sz w:val="28"/>
          <w:szCs w:val="28"/>
        </w:rPr>
        <w:t>физическое лицо</w:t>
      </w:r>
      <w:r w:rsidR="000E430D">
        <w:rPr>
          <w:rFonts w:ascii="Times New Roman" w:hAnsi="Times New Roman" w:cs="Times New Roman"/>
          <w:sz w:val="28"/>
          <w:szCs w:val="28"/>
        </w:rPr>
        <w:t xml:space="preserve"> </w:t>
      </w:r>
      <w:r w:rsidR="0003317B">
        <w:rPr>
          <w:rFonts w:ascii="Times New Roman" w:hAnsi="Times New Roman" w:cs="Times New Roman"/>
          <w:sz w:val="28"/>
          <w:szCs w:val="28"/>
        </w:rPr>
        <w:t>–</w:t>
      </w:r>
      <w:r w:rsidR="000E430D">
        <w:rPr>
          <w:rFonts w:ascii="Times New Roman" w:hAnsi="Times New Roman" w:cs="Times New Roman"/>
          <w:sz w:val="28"/>
          <w:szCs w:val="28"/>
        </w:rPr>
        <w:t xml:space="preserve"> </w:t>
      </w:r>
      <w:r w:rsidR="007E10D5">
        <w:rPr>
          <w:rFonts w:ascii="Times New Roman" w:hAnsi="Times New Roman" w:cs="Times New Roman"/>
          <w:sz w:val="28"/>
          <w:szCs w:val="28"/>
        </w:rPr>
        <w:t>предприниматель</w:t>
      </w:r>
      <w:r w:rsidR="00D11CF8">
        <w:rPr>
          <w:rFonts w:ascii="Times New Roman" w:hAnsi="Times New Roman" w:cs="Times New Roman"/>
          <w:sz w:val="28"/>
          <w:szCs w:val="28"/>
        </w:rPr>
        <w:t>,</w:t>
      </w:r>
      <w:r w:rsidR="007E10D5">
        <w:rPr>
          <w:rFonts w:ascii="Times New Roman" w:hAnsi="Times New Roman" w:cs="Times New Roman"/>
          <w:sz w:val="28"/>
          <w:szCs w:val="28"/>
        </w:rPr>
        <w:t xml:space="preserve"> предоставляющие</w:t>
      </w:r>
      <w:r w:rsidRPr="00AF1EBC">
        <w:rPr>
          <w:rFonts w:ascii="Times New Roman" w:hAnsi="Times New Roman" w:cs="Times New Roman"/>
          <w:sz w:val="28"/>
          <w:szCs w:val="28"/>
        </w:rPr>
        <w:t xml:space="preserve"> потребителю гостиничные услуги;</w:t>
      </w:r>
    </w:p>
    <w:p w:rsidR="00AF1EBC" w:rsidRPr="00AF1EBC" w:rsidRDefault="000E430D" w:rsidP="004103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потребитель </w:t>
      </w:r>
      <w:r w:rsidR="0041037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36C9">
        <w:rPr>
          <w:rFonts w:ascii="Times New Roman" w:hAnsi="Times New Roman" w:cs="Times New Roman"/>
          <w:sz w:val="28"/>
          <w:szCs w:val="28"/>
        </w:rPr>
        <w:t>физическое лицо, имеющее</w:t>
      </w:r>
      <w:r w:rsidR="0041037E" w:rsidRPr="00AF1EBC">
        <w:rPr>
          <w:rFonts w:ascii="Times New Roman" w:hAnsi="Times New Roman" w:cs="Times New Roman"/>
          <w:sz w:val="28"/>
          <w:szCs w:val="28"/>
        </w:rPr>
        <w:t xml:space="preserve"> намерение заказать</w:t>
      </w:r>
      <w:r w:rsidR="00AB36C9" w:rsidRPr="00AB36C9">
        <w:rPr>
          <w:rFonts w:ascii="Times New Roman" w:hAnsi="Times New Roman" w:cs="Times New Roman"/>
          <w:sz w:val="28"/>
          <w:szCs w:val="28"/>
        </w:rPr>
        <w:t>/</w:t>
      </w:r>
      <w:r w:rsidR="0041037E" w:rsidRPr="00AF1EBC">
        <w:rPr>
          <w:rFonts w:ascii="Times New Roman" w:hAnsi="Times New Roman" w:cs="Times New Roman"/>
          <w:sz w:val="28"/>
          <w:szCs w:val="28"/>
        </w:rPr>
        <w:t xml:space="preserve">приобрести </w:t>
      </w:r>
      <w:r w:rsidR="0041037E" w:rsidRPr="00AF1EBC">
        <w:rPr>
          <w:rFonts w:ascii="Times New Roman" w:hAnsi="Times New Roman" w:cs="Times New Roman"/>
          <w:sz w:val="28"/>
          <w:szCs w:val="28"/>
        </w:rPr>
        <w:lastRenderedPageBreak/>
        <w:t>либо</w:t>
      </w:r>
      <w:r w:rsidR="00AB36C9">
        <w:rPr>
          <w:rFonts w:ascii="Times New Roman" w:hAnsi="Times New Roman" w:cs="Times New Roman"/>
          <w:sz w:val="28"/>
          <w:szCs w:val="28"/>
        </w:rPr>
        <w:t xml:space="preserve"> заказыва</w:t>
      </w:r>
      <w:r w:rsidR="00FF5BA3">
        <w:rPr>
          <w:rFonts w:ascii="Times New Roman" w:hAnsi="Times New Roman" w:cs="Times New Roman"/>
          <w:sz w:val="28"/>
          <w:szCs w:val="28"/>
        </w:rPr>
        <w:t>ющее</w:t>
      </w:r>
      <w:r w:rsidR="00FF5BA3" w:rsidRPr="00FF5BA3">
        <w:rPr>
          <w:rFonts w:ascii="Times New Roman" w:hAnsi="Times New Roman" w:cs="Times New Roman"/>
          <w:sz w:val="28"/>
          <w:szCs w:val="28"/>
        </w:rPr>
        <w:t>/</w:t>
      </w:r>
      <w:r w:rsidR="00AB36C9">
        <w:rPr>
          <w:rFonts w:ascii="Times New Roman" w:hAnsi="Times New Roman" w:cs="Times New Roman"/>
          <w:sz w:val="28"/>
          <w:szCs w:val="28"/>
        </w:rPr>
        <w:t>приобретающее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190118">
        <w:rPr>
          <w:rFonts w:ascii="Times New Roman" w:hAnsi="Times New Roman" w:cs="Times New Roman"/>
          <w:sz w:val="28"/>
          <w:szCs w:val="28"/>
        </w:rPr>
        <w:t xml:space="preserve"> и</w:t>
      </w:r>
      <w:r w:rsidR="00190118" w:rsidRPr="00190118">
        <w:rPr>
          <w:rFonts w:ascii="Times New Roman" w:hAnsi="Times New Roman" w:cs="Times New Roman"/>
          <w:sz w:val="28"/>
          <w:szCs w:val="28"/>
        </w:rPr>
        <w:t>/</w:t>
      </w:r>
      <w:r w:rsidR="00190118">
        <w:rPr>
          <w:rFonts w:ascii="Times New Roman" w:hAnsi="Times New Roman" w:cs="Times New Roman"/>
          <w:sz w:val="28"/>
          <w:szCs w:val="28"/>
        </w:rPr>
        <w:t>или</w:t>
      </w:r>
      <w:r w:rsidR="00AB36C9">
        <w:rPr>
          <w:rFonts w:ascii="Times New Roman" w:hAnsi="Times New Roman" w:cs="Times New Roman"/>
          <w:sz w:val="28"/>
          <w:szCs w:val="28"/>
        </w:rPr>
        <w:t xml:space="preserve"> использующее</w:t>
      </w:r>
      <w:r w:rsidR="0041037E" w:rsidRPr="00AF1EBC">
        <w:rPr>
          <w:rFonts w:ascii="Times New Roman" w:hAnsi="Times New Roman" w:cs="Times New Roman"/>
          <w:sz w:val="28"/>
          <w:szCs w:val="28"/>
        </w:rPr>
        <w:t xml:space="preserve"> гостиничные услуги исключительно для личных и иных нужд, не связанных с осуществлением предпринимательской деятельности;</w:t>
      </w:r>
    </w:p>
    <w:p w:rsidR="0041037E" w:rsidRPr="00355546" w:rsidRDefault="0041037E" w:rsidP="004103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расчетный час</w:t>
      </w:r>
      <w:r w:rsidR="00444D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F1EBC">
        <w:rPr>
          <w:rFonts w:ascii="Times New Roman" w:hAnsi="Times New Roman" w:cs="Times New Roman"/>
          <w:sz w:val="28"/>
          <w:szCs w:val="28"/>
        </w:rPr>
        <w:t xml:space="preserve"> время, установленное исполнителем </w:t>
      </w:r>
      <w:r>
        <w:rPr>
          <w:rFonts w:ascii="Times New Roman" w:hAnsi="Times New Roman" w:cs="Times New Roman"/>
          <w:sz w:val="28"/>
          <w:szCs w:val="28"/>
        </w:rPr>
        <w:t>для заезда и выезда потребителя</w:t>
      </w:r>
      <w:r w:rsidRPr="0041037E">
        <w:rPr>
          <w:rFonts w:ascii="Times New Roman" w:hAnsi="Times New Roman" w:cs="Times New Roman"/>
          <w:sz w:val="28"/>
          <w:szCs w:val="28"/>
        </w:rPr>
        <w:t>;</w:t>
      </w:r>
    </w:p>
    <w:p w:rsidR="002874F2" w:rsidRPr="002874F2" w:rsidRDefault="002874F2" w:rsidP="004103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458">
        <w:rPr>
          <w:rFonts w:ascii="Times New Roman" w:hAnsi="Times New Roman" w:cs="Times New Roman"/>
          <w:sz w:val="28"/>
          <w:szCs w:val="28"/>
        </w:rPr>
        <w:t>средство размещения</w:t>
      </w:r>
      <w:r w:rsidR="00444D88">
        <w:rPr>
          <w:rFonts w:ascii="Times New Roman" w:hAnsi="Times New Roman" w:cs="Times New Roman"/>
          <w:sz w:val="28"/>
          <w:szCs w:val="28"/>
        </w:rPr>
        <w:t xml:space="preserve"> </w:t>
      </w:r>
      <w:r w:rsidRPr="004B2458">
        <w:rPr>
          <w:rFonts w:ascii="Times New Roman" w:hAnsi="Times New Roman" w:cs="Times New Roman"/>
          <w:sz w:val="28"/>
          <w:szCs w:val="28"/>
        </w:rPr>
        <w:t>– имущественный комплекс (здание или часть здания, помещение и иное имущество), используемый для</w:t>
      </w:r>
      <w:r w:rsidR="004B2458" w:rsidRPr="004B2458">
        <w:rPr>
          <w:rFonts w:ascii="Times New Roman" w:hAnsi="Times New Roman" w:cs="Times New Roman"/>
          <w:sz w:val="28"/>
          <w:szCs w:val="28"/>
        </w:rPr>
        <w:t xml:space="preserve"> временного размещения и обеспечения временного проживания физических лиц</w:t>
      </w:r>
      <w:r w:rsidRPr="004B2458">
        <w:rPr>
          <w:rFonts w:ascii="Times New Roman" w:hAnsi="Times New Roman" w:cs="Times New Roman"/>
          <w:sz w:val="28"/>
          <w:szCs w:val="28"/>
        </w:rPr>
        <w:t>;</w:t>
      </w:r>
    </w:p>
    <w:p w:rsidR="00AF1EBC" w:rsidRDefault="00A41DAD" w:rsidP="00AF1E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цена номера (места в номере)</w:t>
      </w:r>
      <w:r w:rsidR="00444D88">
        <w:rPr>
          <w:rFonts w:ascii="Times New Roman" w:hAnsi="Times New Roman" w:cs="Times New Roman"/>
          <w:sz w:val="28"/>
          <w:szCs w:val="28"/>
        </w:rPr>
        <w:t xml:space="preserve"> </w:t>
      </w:r>
      <w:r w:rsidR="00AF1EBC">
        <w:rPr>
          <w:rFonts w:ascii="Times New Roman" w:hAnsi="Times New Roman" w:cs="Times New Roman"/>
          <w:sz w:val="28"/>
          <w:szCs w:val="28"/>
        </w:rPr>
        <w:t>–</w:t>
      </w:r>
      <w:r w:rsidR="00AF1EBC" w:rsidRPr="00AF1EBC">
        <w:rPr>
          <w:rFonts w:ascii="Times New Roman" w:hAnsi="Times New Roman" w:cs="Times New Roman"/>
          <w:sz w:val="28"/>
          <w:szCs w:val="28"/>
        </w:rPr>
        <w:t xml:space="preserve"> стоимость временного проживания и </w:t>
      </w:r>
      <w:r w:rsidR="00AF1EBC" w:rsidRPr="0090181C">
        <w:rPr>
          <w:rFonts w:ascii="Times New Roman" w:hAnsi="Times New Roman" w:cs="Times New Roman"/>
          <w:sz w:val="28"/>
          <w:szCs w:val="28"/>
        </w:rPr>
        <w:t>сопутствующих услуг,</w:t>
      </w:r>
      <w:r w:rsidR="00AF1EBC" w:rsidRPr="00AF1EBC">
        <w:rPr>
          <w:rFonts w:ascii="Times New Roman" w:hAnsi="Times New Roman" w:cs="Times New Roman"/>
          <w:sz w:val="28"/>
          <w:szCs w:val="28"/>
        </w:rPr>
        <w:t xml:space="preserve"> определенных исполните</w:t>
      </w:r>
      <w:r w:rsidR="0041037E">
        <w:rPr>
          <w:rFonts w:ascii="Times New Roman" w:hAnsi="Times New Roman" w:cs="Times New Roman"/>
          <w:sz w:val="28"/>
          <w:szCs w:val="28"/>
        </w:rPr>
        <w:t xml:space="preserve">лем, </w:t>
      </w:r>
      <w:r w:rsidR="00E67CB8">
        <w:rPr>
          <w:rFonts w:ascii="Times New Roman" w:hAnsi="Times New Roman" w:cs="Times New Roman"/>
          <w:sz w:val="28"/>
          <w:szCs w:val="28"/>
        </w:rPr>
        <w:t>оказываемых за единую</w:t>
      </w:r>
      <w:r w:rsidR="00D11CF8">
        <w:rPr>
          <w:rFonts w:ascii="Times New Roman" w:hAnsi="Times New Roman" w:cs="Times New Roman"/>
          <w:sz w:val="28"/>
          <w:szCs w:val="28"/>
        </w:rPr>
        <w:t xml:space="preserve"> цену</w:t>
      </w:r>
      <w:r w:rsidR="0041037E">
        <w:rPr>
          <w:rFonts w:ascii="Times New Roman" w:hAnsi="Times New Roman" w:cs="Times New Roman"/>
          <w:sz w:val="28"/>
          <w:szCs w:val="28"/>
        </w:rPr>
        <w:t>.</w:t>
      </w:r>
    </w:p>
    <w:p w:rsidR="00F44C33" w:rsidRDefault="00F44C33" w:rsidP="00AF1E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4C33" w:rsidRDefault="00F44C33" w:rsidP="00F44C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1.4. </w:t>
      </w:r>
      <w:r w:rsidRPr="00F44C33">
        <w:rPr>
          <w:rFonts w:ascii="Times New Roman" w:hAnsi="Times New Roman" w:cs="Times New Roman"/>
          <w:sz w:val="28"/>
          <w:szCs w:val="28"/>
        </w:rPr>
        <w:t>Требования к гостиничным услугам, в том числе к их объему и качеству, определяются по с</w:t>
      </w:r>
      <w:r w:rsidR="00673CDB">
        <w:rPr>
          <w:rFonts w:ascii="Times New Roman" w:hAnsi="Times New Roman" w:cs="Times New Roman"/>
          <w:sz w:val="28"/>
          <w:szCs w:val="28"/>
        </w:rPr>
        <w:t xml:space="preserve">оглашению сторон договора, если действующим законодательством </w:t>
      </w:r>
      <w:r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 </w:t>
      </w:r>
      <w:r w:rsidRPr="00F44C33">
        <w:rPr>
          <w:rFonts w:ascii="Times New Roman" w:hAnsi="Times New Roman" w:cs="Times New Roman"/>
          <w:sz w:val="28"/>
          <w:szCs w:val="28"/>
        </w:rPr>
        <w:t>не предусмотрены другие требования.</w:t>
      </w:r>
    </w:p>
    <w:p w:rsidR="00CD07D2" w:rsidRPr="00645447" w:rsidRDefault="00CD07D2" w:rsidP="00F44C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7A12" w:rsidRPr="00E5603A" w:rsidRDefault="00074F84" w:rsidP="00B27A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03A">
        <w:rPr>
          <w:rFonts w:ascii="Times New Roman" w:hAnsi="Times New Roman" w:cs="Times New Roman"/>
          <w:sz w:val="28"/>
          <w:szCs w:val="28"/>
        </w:rPr>
        <w:t>1.5. </w:t>
      </w:r>
      <w:r w:rsidR="00B27A12" w:rsidRPr="00E5603A">
        <w:rPr>
          <w:rFonts w:ascii="Times New Roman" w:hAnsi="Times New Roman" w:cs="Times New Roman"/>
          <w:sz w:val="28"/>
          <w:szCs w:val="28"/>
        </w:rPr>
        <w:t>Исполнитель имеет право предоставлять гостиничные услуги только после внесения сведений о нем в Реестр гостиниц Луганской Народной Республики (далее – Реестр), который ведется исполнительным органом государственной власти Луганской Народной Республики, осуществляющим функции по выработке и реализации государственной политики и нормативному правовому регулированию в сфере туризма (далее – исполнительный орган государственной власти в сфере туризма).</w:t>
      </w:r>
    </w:p>
    <w:p w:rsidR="00416492" w:rsidRPr="00E5603A" w:rsidRDefault="00B27A12" w:rsidP="00B27A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03A">
        <w:rPr>
          <w:rFonts w:ascii="Times New Roman" w:hAnsi="Times New Roman" w:cs="Times New Roman"/>
          <w:sz w:val="28"/>
          <w:szCs w:val="28"/>
        </w:rPr>
        <w:t>Порядок формирования и ведения Реестра утверждается исполнительным органом государственной власти в сфере туризма.</w:t>
      </w:r>
    </w:p>
    <w:p w:rsidR="00055BAB" w:rsidRPr="00074F84" w:rsidRDefault="00055BAB" w:rsidP="006A12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13B5" w:rsidRPr="002D13B5" w:rsidRDefault="00074F84" w:rsidP="002D1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074F84">
        <w:rPr>
          <w:rFonts w:ascii="Times New Roman" w:hAnsi="Times New Roman" w:cs="Times New Roman"/>
          <w:sz w:val="28"/>
          <w:szCs w:val="28"/>
        </w:rPr>
        <w:t>6</w:t>
      </w:r>
      <w:r w:rsidR="00CD07D2">
        <w:rPr>
          <w:rFonts w:ascii="Times New Roman" w:hAnsi="Times New Roman" w:cs="Times New Roman"/>
          <w:sz w:val="28"/>
          <w:szCs w:val="28"/>
        </w:rPr>
        <w:t>. </w:t>
      </w:r>
      <w:r w:rsidR="002D13B5" w:rsidRPr="002D13B5">
        <w:rPr>
          <w:rFonts w:ascii="Times New Roman" w:hAnsi="Times New Roman" w:cs="Times New Roman"/>
          <w:sz w:val="28"/>
          <w:szCs w:val="28"/>
        </w:rPr>
        <w:t xml:space="preserve">Цена номера (места в номере), а </w:t>
      </w:r>
      <w:r w:rsidR="0034343D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2D13B5" w:rsidRPr="002D13B5">
        <w:rPr>
          <w:rFonts w:ascii="Times New Roman" w:hAnsi="Times New Roman" w:cs="Times New Roman"/>
          <w:sz w:val="28"/>
          <w:szCs w:val="28"/>
        </w:rPr>
        <w:t>условия договора устанавливаются одинаковыми для всех потребителей, за исключением с</w:t>
      </w:r>
      <w:r w:rsidR="002267F6">
        <w:rPr>
          <w:rFonts w:ascii="Times New Roman" w:hAnsi="Times New Roman" w:cs="Times New Roman"/>
          <w:sz w:val="28"/>
          <w:szCs w:val="28"/>
        </w:rPr>
        <w:t xml:space="preserve">лучаев, когда </w:t>
      </w:r>
      <w:r w:rsidR="00B779FB">
        <w:rPr>
          <w:rFonts w:ascii="Times New Roman" w:hAnsi="Times New Roman" w:cs="Times New Roman"/>
          <w:sz w:val="28"/>
          <w:szCs w:val="28"/>
        </w:rPr>
        <w:t xml:space="preserve">действующим </w:t>
      </w:r>
      <w:r w:rsidR="00001F76">
        <w:rPr>
          <w:rFonts w:ascii="Times New Roman" w:hAnsi="Times New Roman" w:cs="Times New Roman"/>
          <w:sz w:val="28"/>
          <w:szCs w:val="28"/>
        </w:rPr>
        <w:t xml:space="preserve">законодательством Луганской Народной Республики или </w:t>
      </w:r>
      <w:r w:rsidR="002D13B5">
        <w:rPr>
          <w:rFonts w:ascii="Times New Roman" w:hAnsi="Times New Roman" w:cs="Times New Roman"/>
          <w:sz w:val="28"/>
          <w:szCs w:val="28"/>
        </w:rPr>
        <w:t xml:space="preserve">внутренними </w:t>
      </w:r>
      <w:r w:rsidR="002D13B5" w:rsidRPr="002D13B5">
        <w:rPr>
          <w:rFonts w:ascii="Times New Roman" w:hAnsi="Times New Roman" w:cs="Times New Roman"/>
          <w:sz w:val="28"/>
          <w:szCs w:val="28"/>
        </w:rPr>
        <w:t>норма</w:t>
      </w:r>
      <w:r w:rsidR="006F0710">
        <w:rPr>
          <w:rFonts w:ascii="Times New Roman" w:hAnsi="Times New Roman" w:cs="Times New Roman"/>
          <w:sz w:val="28"/>
          <w:szCs w:val="28"/>
        </w:rPr>
        <w:t xml:space="preserve">тивными </w:t>
      </w:r>
      <w:r w:rsidR="002D13B5" w:rsidRPr="002D13B5">
        <w:rPr>
          <w:rFonts w:ascii="Times New Roman" w:hAnsi="Times New Roman" w:cs="Times New Roman"/>
          <w:sz w:val="28"/>
          <w:szCs w:val="28"/>
        </w:rPr>
        <w:t>актами исполнителя допускается предоставление льгот и преимуществ для отдельных категорий потребителей.</w:t>
      </w:r>
    </w:p>
    <w:p w:rsidR="00CD07D2" w:rsidRPr="00F44C33" w:rsidRDefault="00CD07D2" w:rsidP="00F44C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0710" w:rsidRDefault="00074F84" w:rsidP="006F07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074F84">
        <w:rPr>
          <w:rFonts w:ascii="Times New Roman" w:hAnsi="Times New Roman" w:cs="Times New Roman"/>
          <w:sz w:val="28"/>
          <w:szCs w:val="28"/>
        </w:rPr>
        <w:t>7</w:t>
      </w:r>
      <w:r w:rsidR="004409A6">
        <w:rPr>
          <w:rFonts w:ascii="Times New Roman" w:hAnsi="Times New Roman" w:cs="Times New Roman"/>
          <w:sz w:val="28"/>
          <w:szCs w:val="28"/>
        </w:rPr>
        <w:t>. </w:t>
      </w:r>
      <w:r w:rsidR="006F0710" w:rsidRPr="006F0710">
        <w:rPr>
          <w:rFonts w:ascii="Times New Roman" w:hAnsi="Times New Roman" w:cs="Times New Roman"/>
          <w:sz w:val="28"/>
          <w:szCs w:val="28"/>
        </w:rPr>
        <w:t>Исполнитель вправе самостоятельно устанавливать в местах оказания гостиничных услуг правила проживания в гостинице и пользования гостиничными услугами, не прот</w:t>
      </w:r>
      <w:r w:rsidR="00CE4546">
        <w:rPr>
          <w:rFonts w:ascii="Times New Roman" w:hAnsi="Times New Roman" w:cs="Times New Roman"/>
          <w:sz w:val="28"/>
          <w:szCs w:val="28"/>
        </w:rPr>
        <w:t xml:space="preserve">иворечащие действующему законодательству </w:t>
      </w:r>
      <w:r w:rsidR="006F0710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="006F0710" w:rsidRPr="006F0710">
        <w:rPr>
          <w:rFonts w:ascii="Times New Roman" w:hAnsi="Times New Roman" w:cs="Times New Roman"/>
          <w:sz w:val="28"/>
          <w:szCs w:val="28"/>
        </w:rPr>
        <w:t>.</w:t>
      </w:r>
    </w:p>
    <w:p w:rsidR="006F0710" w:rsidRDefault="006F0710" w:rsidP="006F07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0710" w:rsidRDefault="00074F84" w:rsidP="006F07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074F84">
        <w:rPr>
          <w:rFonts w:ascii="Times New Roman" w:hAnsi="Times New Roman" w:cs="Times New Roman"/>
          <w:sz w:val="28"/>
          <w:szCs w:val="28"/>
        </w:rPr>
        <w:t>8</w:t>
      </w:r>
      <w:r w:rsidR="006F0710">
        <w:rPr>
          <w:rFonts w:ascii="Times New Roman" w:hAnsi="Times New Roman" w:cs="Times New Roman"/>
          <w:sz w:val="28"/>
          <w:szCs w:val="28"/>
        </w:rPr>
        <w:t>. </w:t>
      </w:r>
      <w:r w:rsidR="006F0710" w:rsidRPr="006F0710">
        <w:rPr>
          <w:rFonts w:ascii="Times New Roman" w:hAnsi="Times New Roman" w:cs="Times New Roman"/>
          <w:sz w:val="28"/>
          <w:szCs w:val="28"/>
        </w:rPr>
        <w:t xml:space="preserve">Настоящие </w:t>
      </w:r>
      <w:r w:rsidR="006F0710">
        <w:rPr>
          <w:rFonts w:ascii="Times New Roman" w:hAnsi="Times New Roman" w:cs="Times New Roman"/>
          <w:sz w:val="28"/>
          <w:szCs w:val="28"/>
        </w:rPr>
        <w:t>Временные п</w:t>
      </w:r>
      <w:r w:rsidR="006F0710" w:rsidRPr="006F0710">
        <w:rPr>
          <w:rFonts w:ascii="Times New Roman" w:hAnsi="Times New Roman" w:cs="Times New Roman"/>
          <w:sz w:val="28"/>
          <w:szCs w:val="28"/>
        </w:rPr>
        <w:t xml:space="preserve">равила в доступной форме доводятся исполнителем до сведения </w:t>
      </w:r>
      <w:r w:rsidR="007D5A59" w:rsidRPr="006F0710">
        <w:rPr>
          <w:rFonts w:ascii="Times New Roman" w:hAnsi="Times New Roman" w:cs="Times New Roman"/>
          <w:sz w:val="28"/>
          <w:szCs w:val="28"/>
        </w:rPr>
        <w:t>заказчика</w:t>
      </w:r>
      <w:r w:rsidR="009F52D4">
        <w:rPr>
          <w:rFonts w:ascii="Times New Roman" w:hAnsi="Times New Roman" w:cs="Times New Roman"/>
          <w:sz w:val="28"/>
          <w:szCs w:val="28"/>
        </w:rPr>
        <w:t>/</w:t>
      </w:r>
      <w:r w:rsidR="007D5A59">
        <w:rPr>
          <w:rFonts w:ascii="Times New Roman" w:hAnsi="Times New Roman" w:cs="Times New Roman"/>
          <w:sz w:val="28"/>
          <w:szCs w:val="28"/>
        </w:rPr>
        <w:t>потребителя</w:t>
      </w:r>
      <w:r w:rsidR="006F0710" w:rsidRPr="006F0710">
        <w:rPr>
          <w:rFonts w:ascii="Times New Roman" w:hAnsi="Times New Roman" w:cs="Times New Roman"/>
          <w:sz w:val="28"/>
          <w:szCs w:val="28"/>
        </w:rPr>
        <w:t>.</w:t>
      </w:r>
    </w:p>
    <w:p w:rsidR="00795E92" w:rsidRDefault="00795E92" w:rsidP="006F07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5E92" w:rsidRPr="006F0710" w:rsidRDefault="00795E92" w:rsidP="006F07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1.9. </w:t>
      </w:r>
      <w:r w:rsidRPr="00795E92">
        <w:rPr>
          <w:rFonts w:ascii="Times New Roman" w:hAnsi="Times New Roman" w:cs="Times New Roman"/>
          <w:sz w:val="28"/>
          <w:szCs w:val="28"/>
        </w:rPr>
        <w:t xml:space="preserve">До определения в законодательном порядке вопросов принадлежности к гражданству Луганской Народной Республики, в целях настоящих Временных правил гражданами Луганской Народной Республики </w:t>
      </w:r>
      <w:r w:rsidR="007A4E8B">
        <w:rPr>
          <w:rFonts w:ascii="Times New Roman" w:hAnsi="Times New Roman" w:cs="Times New Roman"/>
          <w:sz w:val="28"/>
          <w:szCs w:val="28"/>
        </w:rPr>
        <w:t>считаются</w:t>
      </w:r>
      <w:r w:rsidRPr="00795E92">
        <w:rPr>
          <w:rFonts w:ascii="Times New Roman" w:hAnsi="Times New Roman" w:cs="Times New Roman"/>
          <w:sz w:val="28"/>
          <w:szCs w:val="28"/>
        </w:rPr>
        <w:t xml:space="preserve"> граждане Украины, место прожива</w:t>
      </w:r>
      <w:r w:rsidR="007A4E8B">
        <w:rPr>
          <w:rFonts w:ascii="Times New Roman" w:hAnsi="Times New Roman" w:cs="Times New Roman"/>
          <w:sz w:val="28"/>
          <w:szCs w:val="28"/>
        </w:rPr>
        <w:t xml:space="preserve">ния которых по состоянию </w:t>
      </w:r>
      <w:r w:rsidR="007A4E8B">
        <w:rPr>
          <w:rFonts w:ascii="Times New Roman" w:hAnsi="Times New Roman" w:cs="Times New Roman"/>
          <w:sz w:val="28"/>
          <w:szCs w:val="28"/>
        </w:rPr>
        <w:lastRenderedPageBreak/>
        <w:t>на </w:t>
      </w:r>
      <w:r w:rsidR="00483B76">
        <w:rPr>
          <w:rFonts w:ascii="Times New Roman" w:hAnsi="Times New Roman" w:cs="Times New Roman"/>
          <w:sz w:val="28"/>
          <w:szCs w:val="28"/>
        </w:rPr>
        <w:t>12 </w:t>
      </w:r>
      <w:r w:rsidRPr="00795E92">
        <w:rPr>
          <w:rFonts w:ascii="Times New Roman" w:hAnsi="Times New Roman" w:cs="Times New Roman"/>
          <w:sz w:val="28"/>
          <w:szCs w:val="28"/>
        </w:rPr>
        <w:t>мая 2014 года было зарегистрировано на территории Луганской Народной Республики, а также все лица, которым в соответствии с законодательством Луганской Народной Республики выдан паспортный документ, удостоверяющий личность физического лица, проживающего на территории Луганской Народной Республики.</w:t>
      </w:r>
    </w:p>
    <w:p w:rsidR="006F0710" w:rsidRPr="0079591F" w:rsidRDefault="006F0710" w:rsidP="006F07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129E" w:rsidRPr="0079591F" w:rsidRDefault="006A129E" w:rsidP="006F07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129E" w:rsidRPr="0079591F" w:rsidRDefault="006A129E" w:rsidP="006A129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9591F">
        <w:rPr>
          <w:rFonts w:ascii="Times New Roman" w:hAnsi="Times New Roman" w:cs="Times New Roman"/>
          <w:b/>
          <w:sz w:val="28"/>
          <w:szCs w:val="28"/>
        </w:rPr>
        <w:t>I</w:t>
      </w:r>
      <w:r w:rsidRPr="0079591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9591F">
        <w:rPr>
          <w:rFonts w:ascii="Times New Roman" w:hAnsi="Times New Roman" w:cs="Times New Roman"/>
          <w:b/>
          <w:sz w:val="28"/>
          <w:szCs w:val="28"/>
        </w:rPr>
        <w:t xml:space="preserve">. Информация об исполнителе и о предоставляемых </w:t>
      </w:r>
    </w:p>
    <w:p w:rsidR="006A129E" w:rsidRPr="0079591F" w:rsidRDefault="006A129E" w:rsidP="006A129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9591F">
        <w:rPr>
          <w:rFonts w:ascii="Times New Roman" w:hAnsi="Times New Roman" w:cs="Times New Roman"/>
          <w:b/>
          <w:sz w:val="28"/>
          <w:szCs w:val="28"/>
        </w:rPr>
        <w:t>исполнителем гостиничных услугах</w:t>
      </w:r>
    </w:p>
    <w:p w:rsidR="00793073" w:rsidRPr="00645447" w:rsidRDefault="00793073" w:rsidP="00793073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B46424" w:rsidRDefault="006A129E" w:rsidP="002D2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9591F">
        <w:rPr>
          <w:rFonts w:ascii="Times New Roman" w:hAnsi="Times New Roman" w:cs="Times New Roman"/>
          <w:sz w:val="28"/>
          <w:szCs w:val="28"/>
        </w:rPr>
        <w:t>2.1.</w:t>
      </w:r>
      <w:r w:rsidR="0079591F" w:rsidRPr="0079591F">
        <w:rPr>
          <w:rFonts w:ascii="Times New Roman" w:hAnsi="Times New Roman" w:cs="Times New Roman"/>
          <w:sz w:val="28"/>
          <w:szCs w:val="28"/>
        </w:rPr>
        <w:t> Исполнитель обязан довести до сведения потребителя посредством размещения на вывеске, расположенной около входа в гостиницу, или в</w:t>
      </w:r>
      <w:r w:rsidR="006A4738">
        <w:rPr>
          <w:rFonts w:ascii="Times New Roman" w:hAnsi="Times New Roman" w:cs="Times New Roman"/>
          <w:sz w:val="28"/>
          <w:szCs w:val="28"/>
        </w:rPr>
        <w:t> </w:t>
      </w:r>
      <w:r w:rsidR="0079591F" w:rsidRPr="0079591F">
        <w:rPr>
          <w:rFonts w:ascii="Times New Roman" w:hAnsi="Times New Roman" w:cs="Times New Roman"/>
          <w:sz w:val="28"/>
          <w:szCs w:val="28"/>
        </w:rPr>
        <w:t>помещении гостиницы, предназначенном для оформления временного проживания потребителей, следующую информацию:</w:t>
      </w:r>
      <w:r w:rsidR="002D2EF0">
        <w:rPr>
          <w:rFonts w:ascii="Times New Roman" w:hAnsi="Times New Roman" w:cs="Times New Roman"/>
          <w:sz w:val="28"/>
          <w:szCs w:val="28"/>
        </w:rPr>
        <w:t xml:space="preserve"> наименование и фирменное наименование (если имеется), адрес, режим работы.</w:t>
      </w:r>
    </w:p>
    <w:p w:rsidR="00416D08" w:rsidRDefault="00416D08" w:rsidP="00B46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CE7F54" w:rsidRDefault="00416D08" w:rsidP="00CE7F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CE7F54" w:rsidRPr="00CE7F54">
        <w:rPr>
          <w:rFonts w:ascii="Times New Roman" w:hAnsi="Times New Roman" w:cs="Times New Roman"/>
          <w:sz w:val="28"/>
          <w:szCs w:val="28"/>
        </w:rPr>
        <w:t>Исполнитель обязан довести до сведения потребителя посредством размещения в помещении гостиницы, предназначенном для оформления временного п</w:t>
      </w:r>
      <w:r w:rsidR="0034343D">
        <w:rPr>
          <w:rFonts w:ascii="Times New Roman" w:hAnsi="Times New Roman" w:cs="Times New Roman"/>
          <w:sz w:val="28"/>
          <w:szCs w:val="28"/>
        </w:rPr>
        <w:t>роживания потребителей, а также</w:t>
      </w:r>
      <w:r w:rsidR="00492E89">
        <w:rPr>
          <w:rFonts w:ascii="Times New Roman" w:hAnsi="Times New Roman" w:cs="Times New Roman"/>
          <w:sz w:val="28"/>
          <w:szCs w:val="28"/>
        </w:rPr>
        <w:t xml:space="preserve"> </w:t>
      </w:r>
      <w:r w:rsidR="00F9603C">
        <w:rPr>
          <w:rFonts w:ascii="Times New Roman" w:hAnsi="Times New Roman" w:cs="Times New Roman"/>
          <w:sz w:val="28"/>
          <w:szCs w:val="28"/>
        </w:rPr>
        <w:t xml:space="preserve">доступными </w:t>
      </w:r>
      <w:r w:rsidR="00CE7F54" w:rsidRPr="00CE7F54">
        <w:rPr>
          <w:rFonts w:ascii="Times New Roman" w:hAnsi="Times New Roman" w:cs="Times New Roman"/>
          <w:sz w:val="28"/>
          <w:szCs w:val="28"/>
        </w:rPr>
        <w:t xml:space="preserve">способами, в том числе на сайте гостиницы </w:t>
      </w:r>
      <w:r w:rsidR="00CE7F54">
        <w:rPr>
          <w:rFonts w:ascii="Times New Roman" w:hAnsi="Times New Roman" w:cs="Times New Roman"/>
          <w:sz w:val="28"/>
          <w:szCs w:val="28"/>
        </w:rPr>
        <w:t xml:space="preserve">(если имеется) </w:t>
      </w:r>
      <w:r w:rsidR="00947606">
        <w:rPr>
          <w:rFonts w:ascii="Times New Roman" w:hAnsi="Times New Roman" w:cs="Times New Roman"/>
          <w:sz w:val="28"/>
          <w:szCs w:val="28"/>
        </w:rPr>
        <w:t>в сети Интернет</w:t>
      </w:r>
      <w:r w:rsidR="006A4738">
        <w:rPr>
          <w:rFonts w:ascii="Times New Roman" w:hAnsi="Times New Roman" w:cs="Times New Roman"/>
          <w:sz w:val="28"/>
          <w:szCs w:val="28"/>
        </w:rPr>
        <w:t>, информацию об </w:t>
      </w:r>
      <w:r w:rsidR="00CE7F54" w:rsidRPr="00CE7F54">
        <w:rPr>
          <w:rFonts w:ascii="Times New Roman" w:hAnsi="Times New Roman" w:cs="Times New Roman"/>
          <w:sz w:val="28"/>
          <w:szCs w:val="28"/>
        </w:rPr>
        <w:t>оказываемых им услугах, которая должна содержать:</w:t>
      </w:r>
    </w:p>
    <w:p w:rsidR="00800BEA" w:rsidRPr="00F9603C" w:rsidRDefault="00800BEA" w:rsidP="006677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0544B">
        <w:rPr>
          <w:rFonts w:ascii="Times New Roman" w:hAnsi="Times New Roman" w:cs="Times New Roman"/>
          <w:sz w:val="28"/>
          <w:szCs w:val="28"/>
        </w:rPr>
        <w:t>сведения об исполнителе,</w:t>
      </w:r>
      <w:r w:rsidR="00FF67D6" w:rsidRPr="00C0544B">
        <w:rPr>
          <w:rFonts w:ascii="Times New Roman" w:hAnsi="Times New Roman" w:cs="Times New Roman"/>
          <w:sz w:val="28"/>
          <w:szCs w:val="28"/>
        </w:rPr>
        <w:t xml:space="preserve"> номер его контактного телефона, копию свидетельства о государственной регистрации субъекта хозяйствования, копию справки о постановке на учет в органе налогов и сборов</w:t>
      </w:r>
      <w:r w:rsidR="00F9603C" w:rsidRPr="00C0544B">
        <w:rPr>
          <w:rFonts w:ascii="Times New Roman" w:hAnsi="Times New Roman" w:cs="Times New Roman"/>
          <w:sz w:val="28"/>
          <w:szCs w:val="28"/>
        </w:rPr>
        <w:t>;</w:t>
      </w:r>
    </w:p>
    <w:p w:rsidR="00E63EA5" w:rsidRDefault="00E63EA5" w:rsidP="00E63E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3EA5">
        <w:rPr>
          <w:rFonts w:ascii="Times New Roman" w:hAnsi="Times New Roman" w:cs="Times New Roman"/>
          <w:sz w:val="28"/>
          <w:szCs w:val="28"/>
        </w:rPr>
        <w:t>сведения о вышестоящей организации (при наличии);</w:t>
      </w:r>
    </w:p>
    <w:p w:rsidR="009440A5" w:rsidRPr="009440A5" w:rsidRDefault="009440A5" w:rsidP="00E63E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сертификации услуг, если т</w:t>
      </w:r>
      <w:r w:rsidR="006A4738">
        <w:rPr>
          <w:rFonts w:ascii="Times New Roman" w:hAnsi="Times New Roman" w:cs="Times New Roman"/>
          <w:sz w:val="28"/>
          <w:szCs w:val="28"/>
        </w:rPr>
        <w:t>акая сертификация проводилась в </w:t>
      </w:r>
      <w:r>
        <w:rPr>
          <w:rFonts w:ascii="Times New Roman" w:hAnsi="Times New Roman" w:cs="Times New Roman"/>
          <w:sz w:val="28"/>
          <w:szCs w:val="28"/>
        </w:rPr>
        <w:t>порядке, предусмотренном системой сертификации</w:t>
      </w:r>
      <w:r w:rsidRPr="009440A5">
        <w:rPr>
          <w:rFonts w:ascii="Times New Roman" w:hAnsi="Times New Roman" w:cs="Times New Roman"/>
          <w:sz w:val="28"/>
          <w:szCs w:val="28"/>
        </w:rPr>
        <w:t>;</w:t>
      </w:r>
    </w:p>
    <w:p w:rsidR="00CC53A9" w:rsidRDefault="00FB6888" w:rsidP="00225F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свидетельств</w:t>
      </w:r>
      <w:r w:rsidR="00DF2DA9">
        <w:rPr>
          <w:rFonts w:ascii="Times New Roman" w:hAnsi="Times New Roman" w:cs="Times New Roman"/>
          <w:sz w:val="28"/>
          <w:szCs w:val="28"/>
        </w:rPr>
        <w:t xml:space="preserve">а о внесении </w:t>
      </w:r>
      <w:r w:rsidR="006A4738">
        <w:rPr>
          <w:rFonts w:ascii="Times New Roman" w:hAnsi="Times New Roman" w:cs="Times New Roman"/>
          <w:sz w:val="28"/>
          <w:szCs w:val="28"/>
        </w:rPr>
        <w:t xml:space="preserve">сведений </w:t>
      </w:r>
      <w:r w:rsidR="00DF2DA9">
        <w:rPr>
          <w:rFonts w:ascii="Times New Roman" w:hAnsi="Times New Roman" w:cs="Times New Roman"/>
          <w:sz w:val="28"/>
          <w:szCs w:val="28"/>
        </w:rPr>
        <w:t>в Р</w:t>
      </w:r>
      <w:r>
        <w:rPr>
          <w:rFonts w:ascii="Times New Roman" w:hAnsi="Times New Roman" w:cs="Times New Roman"/>
          <w:sz w:val="28"/>
          <w:szCs w:val="28"/>
        </w:rPr>
        <w:t>еестр</w:t>
      </w:r>
      <w:r w:rsidR="00CC53A9" w:rsidRPr="00AF33F0">
        <w:rPr>
          <w:rFonts w:ascii="Times New Roman" w:hAnsi="Times New Roman" w:cs="Times New Roman"/>
          <w:sz w:val="28"/>
          <w:szCs w:val="28"/>
        </w:rPr>
        <w:t>, подтвер</w:t>
      </w:r>
      <w:r w:rsidR="00225F6E">
        <w:rPr>
          <w:rFonts w:ascii="Times New Roman" w:hAnsi="Times New Roman" w:cs="Times New Roman"/>
          <w:sz w:val="28"/>
          <w:szCs w:val="28"/>
        </w:rPr>
        <w:t>ждающую</w:t>
      </w:r>
      <w:r w:rsidR="00CC53A9" w:rsidRPr="00AF33F0">
        <w:rPr>
          <w:rFonts w:ascii="Times New Roman" w:hAnsi="Times New Roman" w:cs="Times New Roman"/>
          <w:sz w:val="28"/>
          <w:szCs w:val="28"/>
        </w:rPr>
        <w:t xml:space="preserve"> факт внесения</w:t>
      </w:r>
      <w:r w:rsidR="003F49A0">
        <w:rPr>
          <w:rFonts w:ascii="Times New Roman" w:hAnsi="Times New Roman" w:cs="Times New Roman"/>
          <w:sz w:val="28"/>
          <w:szCs w:val="28"/>
        </w:rPr>
        <w:t xml:space="preserve"> сведений </w:t>
      </w:r>
      <w:r w:rsidR="00CC53A9" w:rsidRPr="00AF33F0">
        <w:rPr>
          <w:rFonts w:ascii="Times New Roman" w:hAnsi="Times New Roman" w:cs="Times New Roman"/>
          <w:sz w:val="28"/>
          <w:szCs w:val="28"/>
        </w:rPr>
        <w:t>об исполнителе в Реестр</w:t>
      </w:r>
      <w:r w:rsidR="001F47BA" w:rsidRPr="00AF33F0">
        <w:rPr>
          <w:rFonts w:ascii="Times New Roman" w:hAnsi="Times New Roman" w:cs="Times New Roman"/>
          <w:sz w:val="28"/>
          <w:szCs w:val="28"/>
        </w:rPr>
        <w:t xml:space="preserve">, с указанием </w:t>
      </w:r>
      <w:r w:rsidR="00225F6E">
        <w:rPr>
          <w:rFonts w:ascii="Times New Roman" w:hAnsi="Times New Roman" w:cs="Times New Roman"/>
          <w:sz w:val="28"/>
          <w:szCs w:val="28"/>
        </w:rPr>
        <w:t>наименования исполнительного</w:t>
      </w:r>
      <w:r w:rsidR="00225F6E" w:rsidRPr="00225F6E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225F6E">
        <w:rPr>
          <w:rFonts w:ascii="Times New Roman" w:hAnsi="Times New Roman" w:cs="Times New Roman"/>
          <w:sz w:val="28"/>
          <w:szCs w:val="28"/>
        </w:rPr>
        <w:t>а</w:t>
      </w:r>
      <w:r w:rsidR="00225F6E" w:rsidRPr="00225F6E">
        <w:rPr>
          <w:rFonts w:ascii="Times New Roman" w:hAnsi="Times New Roman" w:cs="Times New Roman"/>
          <w:sz w:val="28"/>
          <w:szCs w:val="28"/>
        </w:rPr>
        <w:t xml:space="preserve"> государственной власти в сфере туризма</w:t>
      </w:r>
      <w:r w:rsidR="001F47BA" w:rsidRPr="00AF33F0">
        <w:rPr>
          <w:rFonts w:ascii="Times New Roman" w:hAnsi="Times New Roman" w:cs="Times New Roman"/>
          <w:sz w:val="28"/>
          <w:szCs w:val="28"/>
        </w:rPr>
        <w:t>,</w:t>
      </w:r>
      <w:r w:rsidR="00225F6E">
        <w:rPr>
          <w:rFonts w:ascii="Times New Roman" w:hAnsi="Times New Roman" w:cs="Times New Roman"/>
          <w:sz w:val="28"/>
          <w:szCs w:val="28"/>
        </w:rPr>
        <w:t xml:space="preserve"> вносившего</w:t>
      </w:r>
      <w:r w:rsidR="00A10B41">
        <w:rPr>
          <w:rFonts w:ascii="Times New Roman" w:hAnsi="Times New Roman" w:cs="Times New Roman"/>
          <w:sz w:val="28"/>
          <w:szCs w:val="28"/>
        </w:rPr>
        <w:t xml:space="preserve"> информацию об исполнителе </w:t>
      </w:r>
      <w:r w:rsidR="00AF33F0" w:rsidRPr="00AF33F0">
        <w:rPr>
          <w:rFonts w:ascii="Times New Roman" w:hAnsi="Times New Roman" w:cs="Times New Roman"/>
          <w:sz w:val="28"/>
          <w:szCs w:val="28"/>
        </w:rPr>
        <w:t>в Реестр,</w:t>
      </w:r>
      <w:r w:rsidR="001F47BA" w:rsidRPr="00AF33F0">
        <w:rPr>
          <w:rFonts w:ascii="Times New Roman" w:hAnsi="Times New Roman" w:cs="Times New Roman"/>
          <w:sz w:val="28"/>
          <w:szCs w:val="28"/>
        </w:rPr>
        <w:t xml:space="preserve"> даты выдачи и номера свидетельства</w:t>
      </w:r>
      <w:r w:rsidR="00AF33F0" w:rsidRPr="00AF33F0">
        <w:rPr>
          <w:rFonts w:ascii="Times New Roman" w:hAnsi="Times New Roman" w:cs="Times New Roman"/>
          <w:sz w:val="28"/>
          <w:szCs w:val="28"/>
        </w:rPr>
        <w:t>, срока его действия</w:t>
      </w:r>
      <w:r w:rsidR="00CC53A9" w:rsidRPr="00AF33F0">
        <w:rPr>
          <w:rFonts w:ascii="Times New Roman" w:hAnsi="Times New Roman" w:cs="Times New Roman"/>
          <w:sz w:val="28"/>
          <w:szCs w:val="28"/>
        </w:rPr>
        <w:t>;</w:t>
      </w:r>
    </w:p>
    <w:p w:rsidR="00225F6E" w:rsidRPr="005B39D5" w:rsidRDefault="00225F6E" w:rsidP="00225F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25F6E">
        <w:rPr>
          <w:rFonts w:ascii="Times New Roman" w:hAnsi="Times New Roman" w:cs="Times New Roman"/>
          <w:sz w:val="28"/>
          <w:szCs w:val="28"/>
        </w:rPr>
        <w:t>копию настоящих Временных правил</w:t>
      </w:r>
      <w:r w:rsidRPr="005B39D5">
        <w:rPr>
          <w:rFonts w:ascii="Times New Roman" w:hAnsi="Times New Roman" w:cs="Times New Roman"/>
          <w:sz w:val="28"/>
          <w:szCs w:val="28"/>
        </w:rPr>
        <w:t>;</w:t>
      </w:r>
    </w:p>
    <w:p w:rsidR="00E63EA5" w:rsidRDefault="001313DB" w:rsidP="00E63E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типы</w:t>
      </w:r>
      <w:r w:rsidR="00ED30F0">
        <w:rPr>
          <w:rFonts w:ascii="Times New Roman" w:hAnsi="Times New Roman" w:cs="Times New Roman"/>
          <w:sz w:val="28"/>
          <w:szCs w:val="28"/>
        </w:rPr>
        <w:t xml:space="preserve"> номеров гостиницы </w:t>
      </w:r>
      <w:r w:rsidR="00E63EA5" w:rsidRPr="00E63EA5">
        <w:rPr>
          <w:rFonts w:ascii="Times New Roman" w:hAnsi="Times New Roman" w:cs="Times New Roman"/>
          <w:sz w:val="28"/>
          <w:szCs w:val="28"/>
        </w:rPr>
        <w:t>и цену номеров (места в номере);</w:t>
      </w:r>
    </w:p>
    <w:p w:rsidR="00E63EA5" w:rsidRPr="00E63EA5" w:rsidRDefault="00E63EA5" w:rsidP="00E63E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3EA5">
        <w:rPr>
          <w:rFonts w:ascii="Times New Roman" w:hAnsi="Times New Roman" w:cs="Times New Roman"/>
          <w:sz w:val="28"/>
          <w:szCs w:val="28"/>
        </w:rPr>
        <w:t>перечень услуг, входящих в цену номера (места в номере);</w:t>
      </w:r>
    </w:p>
    <w:p w:rsidR="00E63EA5" w:rsidRPr="00E63EA5" w:rsidRDefault="00E63EA5" w:rsidP="00E63E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3EA5">
        <w:rPr>
          <w:rFonts w:ascii="Times New Roman" w:hAnsi="Times New Roman" w:cs="Times New Roman"/>
          <w:sz w:val="28"/>
          <w:szCs w:val="28"/>
        </w:rPr>
        <w:t>сведения о форме и порядке оплаты гостиничных услуг;</w:t>
      </w:r>
    </w:p>
    <w:p w:rsidR="00E63EA5" w:rsidRPr="00E63EA5" w:rsidRDefault="0034343D" w:rsidP="00E63E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и цену </w:t>
      </w:r>
      <w:r w:rsidR="00E63EA5" w:rsidRPr="00E63EA5">
        <w:rPr>
          <w:rFonts w:ascii="Times New Roman" w:hAnsi="Times New Roman" w:cs="Times New Roman"/>
          <w:sz w:val="28"/>
          <w:szCs w:val="28"/>
        </w:rPr>
        <w:t>платных услуг, оказываемых исполнителем за отдельную плату, условия их приобретения и оплаты;</w:t>
      </w:r>
    </w:p>
    <w:p w:rsidR="00E63EA5" w:rsidRPr="00E63EA5" w:rsidRDefault="00E63EA5" w:rsidP="00E63E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3EA5">
        <w:rPr>
          <w:rFonts w:ascii="Times New Roman" w:hAnsi="Times New Roman" w:cs="Times New Roman"/>
          <w:sz w:val="28"/>
          <w:szCs w:val="28"/>
        </w:rPr>
        <w:t>сведения о форме, условиях и порядке бронирования, аннулирования бронирования;</w:t>
      </w:r>
    </w:p>
    <w:p w:rsidR="00620F76" w:rsidRPr="00620F76" w:rsidRDefault="00620F76" w:rsidP="00620F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20F76">
        <w:rPr>
          <w:rFonts w:ascii="Times New Roman" w:hAnsi="Times New Roman" w:cs="Times New Roman"/>
          <w:sz w:val="28"/>
          <w:szCs w:val="28"/>
        </w:rPr>
        <w:t>предельный срок проживания в гостинице, если он установлен исполнителем;</w:t>
      </w:r>
    </w:p>
    <w:p w:rsidR="00620F76" w:rsidRPr="00620F76" w:rsidRDefault="00620F76" w:rsidP="00620F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20F76">
        <w:rPr>
          <w:rFonts w:ascii="Times New Roman" w:hAnsi="Times New Roman" w:cs="Times New Roman"/>
          <w:sz w:val="28"/>
          <w:szCs w:val="28"/>
        </w:rPr>
        <w:t>перечень категорий лиц, имеющих право на получение льгот, а также перечень льгот, предоставляемых при оказании гос</w:t>
      </w:r>
      <w:r w:rsidR="006A4738">
        <w:rPr>
          <w:rFonts w:ascii="Times New Roman" w:hAnsi="Times New Roman" w:cs="Times New Roman"/>
          <w:sz w:val="28"/>
          <w:szCs w:val="28"/>
        </w:rPr>
        <w:t>тиничных услуг в </w:t>
      </w:r>
      <w:r w:rsidR="00DC1C8F">
        <w:rPr>
          <w:rFonts w:ascii="Times New Roman" w:hAnsi="Times New Roman" w:cs="Times New Roman"/>
          <w:sz w:val="28"/>
          <w:szCs w:val="28"/>
        </w:rPr>
        <w:t>соответствии с</w:t>
      </w:r>
      <w:r w:rsidR="00DC1C8F" w:rsidRPr="00DC1C8F">
        <w:rPr>
          <w:rFonts w:ascii="Times New Roman" w:hAnsi="Times New Roman" w:cs="Times New Roman"/>
          <w:sz w:val="28"/>
          <w:szCs w:val="28"/>
        </w:rPr>
        <w:t xml:space="preserve"> </w:t>
      </w:r>
      <w:r w:rsidR="00DC1C8F">
        <w:rPr>
          <w:rFonts w:ascii="Times New Roman" w:hAnsi="Times New Roman" w:cs="Times New Roman"/>
          <w:sz w:val="28"/>
          <w:szCs w:val="28"/>
        </w:rPr>
        <w:t>действующим</w:t>
      </w:r>
      <w:r w:rsidR="00F324A6">
        <w:rPr>
          <w:rFonts w:ascii="Times New Roman" w:hAnsi="Times New Roman" w:cs="Times New Roman"/>
          <w:sz w:val="28"/>
          <w:szCs w:val="28"/>
        </w:rPr>
        <w:t xml:space="preserve"> законодательством Луганской Народной </w:t>
      </w:r>
      <w:r w:rsidR="00F324A6">
        <w:rPr>
          <w:rFonts w:ascii="Times New Roman" w:hAnsi="Times New Roman" w:cs="Times New Roman"/>
          <w:sz w:val="28"/>
          <w:szCs w:val="28"/>
        </w:rPr>
        <w:lastRenderedPageBreak/>
        <w:t>Республики, внутренними нормативными актами исполнителя</w:t>
      </w:r>
      <w:r w:rsidRPr="00620F76">
        <w:rPr>
          <w:rFonts w:ascii="Times New Roman" w:hAnsi="Times New Roman" w:cs="Times New Roman"/>
          <w:sz w:val="28"/>
          <w:szCs w:val="28"/>
        </w:rPr>
        <w:t>;</w:t>
      </w:r>
    </w:p>
    <w:p w:rsidR="00620F76" w:rsidRPr="00620F76" w:rsidRDefault="00620F76" w:rsidP="00620F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B504E">
        <w:rPr>
          <w:rFonts w:ascii="Times New Roman" w:hAnsi="Times New Roman" w:cs="Times New Roman"/>
          <w:sz w:val="28"/>
          <w:szCs w:val="28"/>
        </w:rPr>
        <w:t>сведения о платных услугах, оказываемых в гостинице третьими лицами;</w:t>
      </w:r>
    </w:p>
    <w:p w:rsidR="00620F76" w:rsidRPr="00620F76" w:rsidRDefault="00620F76" w:rsidP="00620F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20F76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едения о времени заезда</w:t>
      </w:r>
      <w:r w:rsidRPr="00620F76">
        <w:rPr>
          <w:rFonts w:ascii="Times New Roman" w:hAnsi="Times New Roman" w:cs="Times New Roman"/>
          <w:sz w:val="28"/>
          <w:szCs w:val="28"/>
        </w:rPr>
        <w:t>/</w:t>
      </w:r>
      <w:r w:rsidR="00C34586">
        <w:rPr>
          <w:rFonts w:ascii="Times New Roman" w:hAnsi="Times New Roman" w:cs="Times New Roman"/>
          <w:sz w:val="28"/>
          <w:szCs w:val="28"/>
        </w:rPr>
        <w:t xml:space="preserve">времени </w:t>
      </w:r>
      <w:r>
        <w:rPr>
          <w:rFonts w:ascii="Times New Roman" w:hAnsi="Times New Roman" w:cs="Times New Roman"/>
          <w:sz w:val="28"/>
          <w:szCs w:val="28"/>
        </w:rPr>
        <w:t>выезда</w:t>
      </w:r>
      <w:r w:rsidRPr="00620F76">
        <w:rPr>
          <w:rFonts w:ascii="Times New Roman" w:hAnsi="Times New Roman" w:cs="Times New Roman"/>
          <w:sz w:val="28"/>
          <w:szCs w:val="28"/>
        </w:rPr>
        <w:t xml:space="preserve"> из гостиницы;</w:t>
      </w:r>
    </w:p>
    <w:p w:rsidR="00620F76" w:rsidRDefault="00620F76" w:rsidP="00620F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20F76">
        <w:rPr>
          <w:rFonts w:ascii="Times New Roman" w:hAnsi="Times New Roman" w:cs="Times New Roman"/>
          <w:sz w:val="28"/>
          <w:szCs w:val="28"/>
        </w:rPr>
        <w:t>сведения о п</w:t>
      </w:r>
      <w:r w:rsidR="00947606">
        <w:rPr>
          <w:rFonts w:ascii="Times New Roman" w:hAnsi="Times New Roman" w:cs="Times New Roman"/>
          <w:sz w:val="28"/>
          <w:szCs w:val="28"/>
        </w:rPr>
        <w:t>равилах, указанных в пункте 1.7</w:t>
      </w:r>
      <w:r>
        <w:rPr>
          <w:rFonts w:ascii="Times New Roman" w:hAnsi="Times New Roman" w:cs="Times New Roman"/>
          <w:sz w:val="28"/>
          <w:szCs w:val="28"/>
        </w:rPr>
        <w:t xml:space="preserve"> настоящих Временных п</w:t>
      </w:r>
      <w:r w:rsidRPr="00620F76">
        <w:rPr>
          <w:rFonts w:ascii="Times New Roman" w:hAnsi="Times New Roman" w:cs="Times New Roman"/>
          <w:sz w:val="28"/>
          <w:szCs w:val="28"/>
        </w:rPr>
        <w:t>равил.</w:t>
      </w:r>
    </w:p>
    <w:p w:rsidR="00620F76" w:rsidRDefault="00620F76" w:rsidP="00620F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605DA" w:rsidRDefault="00E605DA" w:rsidP="00E605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</w:t>
      </w:r>
      <w:r w:rsidRPr="00E605DA">
        <w:rPr>
          <w:rFonts w:ascii="Times New Roman" w:hAnsi="Times New Roman" w:cs="Times New Roman"/>
          <w:sz w:val="28"/>
          <w:szCs w:val="28"/>
        </w:rPr>
        <w:t>Информа</w:t>
      </w:r>
      <w:r>
        <w:rPr>
          <w:rFonts w:ascii="Times New Roman" w:hAnsi="Times New Roman" w:cs="Times New Roman"/>
          <w:sz w:val="28"/>
          <w:szCs w:val="28"/>
        </w:rPr>
        <w:t>ц</w:t>
      </w:r>
      <w:r w:rsidR="00947606">
        <w:rPr>
          <w:rFonts w:ascii="Times New Roman" w:hAnsi="Times New Roman" w:cs="Times New Roman"/>
          <w:sz w:val="28"/>
          <w:szCs w:val="28"/>
        </w:rPr>
        <w:t>ия, предусмотренная пунктом 2.2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05DA">
        <w:rPr>
          <w:rFonts w:ascii="Times New Roman" w:hAnsi="Times New Roman" w:cs="Times New Roman"/>
          <w:sz w:val="28"/>
          <w:szCs w:val="28"/>
        </w:rPr>
        <w:t xml:space="preserve">настоящих </w:t>
      </w:r>
      <w:r>
        <w:rPr>
          <w:rFonts w:ascii="Times New Roman" w:hAnsi="Times New Roman" w:cs="Times New Roman"/>
          <w:sz w:val="28"/>
          <w:szCs w:val="28"/>
        </w:rPr>
        <w:t>Временных п</w:t>
      </w:r>
      <w:r w:rsidRPr="00E605DA">
        <w:rPr>
          <w:rFonts w:ascii="Times New Roman" w:hAnsi="Times New Roman" w:cs="Times New Roman"/>
          <w:sz w:val="28"/>
          <w:szCs w:val="28"/>
        </w:rPr>
        <w:t>равил, располагается в доступном для посетителей месте и оформляется таким образом, чтобы можно было свободно ознакомиться с ней неограниченному кругу лиц в течение всего рабочего времени гостиницы.</w:t>
      </w:r>
    </w:p>
    <w:p w:rsidR="00E605DA" w:rsidRDefault="00E605DA" w:rsidP="00E605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4B4F4E" w:rsidRDefault="00E605DA" w:rsidP="004B4F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2.4. </w:t>
      </w:r>
      <w:r w:rsidR="004B4F4E" w:rsidRPr="004B4F4E">
        <w:rPr>
          <w:rFonts w:ascii="Times New Roman" w:hAnsi="Times New Roman" w:cs="Times New Roman"/>
          <w:sz w:val="28"/>
          <w:szCs w:val="28"/>
        </w:rPr>
        <w:t xml:space="preserve">Исполнитель обязан обеспечить наличие в каждом номере правил, указанных в пункте </w:t>
      </w:r>
      <w:r w:rsidR="004B4F4E">
        <w:rPr>
          <w:rFonts w:ascii="Times New Roman" w:hAnsi="Times New Roman" w:cs="Times New Roman"/>
          <w:sz w:val="28"/>
          <w:szCs w:val="28"/>
        </w:rPr>
        <w:t>1.</w:t>
      </w:r>
      <w:r w:rsidR="004B4F4E" w:rsidRPr="004B4F4E">
        <w:rPr>
          <w:rFonts w:ascii="Times New Roman" w:hAnsi="Times New Roman" w:cs="Times New Roman"/>
          <w:sz w:val="28"/>
          <w:szCs w:val="28"/>
        </w:rPr>
        <w:t xml:space="preserve">7 настоящих </w:t>
      </w:r>
      <w:r w:rsidR="004B4F4E">
        <w:rPr>
          <w:rFonts w:ascii="Times New Roman" w:hAnsi="Times New Roman" w:cs="Times New Roman"/>
          <w:sz w:val="28"/>
          <w:szCs w:val="28"/>
        </w:rPr>
        <w:t>Временных п</w:t>
      </w:r>
      <w:r w:rsidR="004B4F4E" w:rsidRPr="004B4F4E">
        <w:rPr>
          <w:rFonts w:ascii="Times New Roman" w:hAnsi="Times New Roman" w:cs="Times New Roman"/>
          <w:sz w:val="28"/>
          <w:szCs w:val="28"/>
        </w:rPr>
        <w:t>равил.</w:t>
      </w:r>
    </w:p>
    <w:p w:rsidR="004B4F4E" w:rsidRDefault="004B4F4E" w:rsidP="004B4F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4B4F4E" w:rsidRDefault="004B4F4E" w:rsidP="004B4F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2.5. </w:t>
      </w:r>
      <w:r w:rsidRPr="004B4F4E">
        <w:rPr>
          <w:rFonts w:ascii="Times New Roman" w:hAnsi="Times New Roman" w:cs="Times New Roman"/>
          <w:sz w:val="28"/>
          <w:szCs w:val="28"/>
        </w:rPr>
        <w:t>Информация об исполнителе и оказываемых им услугах доводи</w:t>
      </w:r>
      <w:r w:rsidR="00812251">
        <w:rPr>
          <w:rFonts w:ascii="Times New Roman" w:hAnsi="Times New Roman" w:cs="Times New Roman"/>
          <w:sz w:val="28"/>
          <w:szCs w:val="28"/>
        </w:rPr>
        <w:t>тся до сведения потребителей на</w:t>
      </w:r>
      <w:r w:rsidR="00DF0A68">
        <w:rPr>
          <w:rFonts w:ascii="Times New Roman" w:hAnsi="Times New Roman" w:cs="Times New Roman"/>
          <w:sz w:val="28"/>
          <w:szCs w:val="28"/>
        </w:rPr>
        <w:t xml:space="preserve"> русском языке </w:t>
      </w:r>
      <w:r w:rsidRPr="004B4F4E">
        <w:rPr>
          <w:rFonts w:ascii="Times New Roman" w:hAnsi="Times New Roman" w:cs="Times New Roman"/>
          <w:sz w:val="28"/>
          <w:szCs w:val="28"/>
        </w:rPr>
        <w:t>и дополнитель</w:t>
      </w:r>
      <w:r w:rsidR="00812251">
        <w:rPr>
          <w:rFonts w:ascii="Times New Roman" w:hAnsi="Times New Roman" w:cs="Times New Roman"/>
          <w:sz w:val="28"/>
          <w:szCs w:val="28"/>
        </w:rPr>
        <w:t>но</w:t>
      </w:r>
      <w:r w:rsidR="00755602" w:rsidRPr="00755602">
        <w:rPr>
          <w:rFonts w:ascii="Times New Roman" w:hAnsi="Times New Roman" w:cs="Times New Roman"/>
          <w:sz w:val="28"/>
          <w:szCs w:val="28"/>
        </w:rPr>
        <w:t xml:space="preserve"> </w:t>
      </w:r>
      <w:r w:rsidR="00755602">
        <w:rPr>
          <w:rFonts w:ascii="Times New Roman" w:hAnsi="Times New Roman" w:cs="Times New Roman"/>
          <w:sz w:val="28"/>
          <w:szCs w:val="28"/>
        </w:rPr>
        <w:t xml:space="preserve">на </w:t>
      </w:r>
      <w:r w:rsidR="00755602" w:rsidRPr="004B4F4E">
        <w:rPr>
          <w:rFonts w:ascii="Times New Roman" w:hAnsi="Times New Roman" w:cs="Times New Roman"/>
          <w:sz w:val="28"/>
          <w:szCs w:val="28"/>
        </w:rPr>
        <w:t>иностранных языках</w:t>
      </w:r>
      <w:r w:rsidR="00755602">
        <w:rPr>
          <w:rFonts w:ascii="Times New Roman" w:hAnsi="Times New Roman" w:cs="Times New Roman"/>
          <w:sz w:val="28"/>
          <w:szCs w:val="28"/>
        </w:rPr>
        <w:t xml:space="preserve"> (по усмотрению исполнителя)</w:t>
      </w:r>
      <w:r w:rsidRPr="004B4F4E">
        <w:rPr>
          <w:rFonts w:ascii="Times New Roman" w:hAnsi="Times New Roman" w:cs="Times New Roman"/>
          <w:sz w:val="28"/>
          <w:szCs w:val="28"/>
        </w:rPr>
        <w:t>.</w:t>
      </w:r>
    </w:p>
    <w:p w:rsidR="00ED7281" w:rsidRDefault="00ED7281" w:rsidP="004B4F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D7281" w:rsidRDefault="00ED7281" w:rsidP="004B4F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D7281" w:rsidRDefault="00ED7281" w:rsidP="00527AC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D7281">
        <w:rPr>
          <w:rFonts w:ascii="Times New Roman" w:hAnsi="Times New Roman" w:cs="Times New Roman"/>
          <w:b/>
          <w:sz w:val="28"/>
          <w:szCs w:val="28"/>
        </w:rPr>
        <w:t>III. Порядок и условия предоставления гостиничных услуг</w:t>
      </w:r>
    </w:p>
    <w:p w:rsidR="00793073" w:rsidRDefault="00793073" w:rsidP="00ED728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D7281" w:rsidRDefault="00ED7281" w:rsidP="004A3B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3.1. </w:t>
      </w:r>
      <w:r w:rsidRPr="00ED7281">
        <w:rPr>
          <w:rFonts w:ascii="Times New Roman" w:hAnsi="Times New Roman" w:cs="Times New Roman"/>
          <w:sz w:val="28"/>
          <w:szCs w:val="28"/>
        </w:rPr>
        <w:t>Исполнитель вправе осуществлять бронирование в любой форме, в</w:t>
      </w:r>
      <w:r w:rsidR="004A3B12">
        <w:rPr>
          <w:rFonts w:ascii="Times New Roman" w:hAnsi="Times New Roman" w:cs="Times New Roman"/>
          <w:sz w:val="28"/>
          <w:szCs w:val="28"/>
        </w:rPr>
        <w:t> </w:t>
      </w:r>
      <w:r w:rsidRPr="00ED7281">
        <w:rPr>
          <w:rFonts w:ascii="Times New Roman" w:hAnsi="Times New Roman" w:cs="Times New Roman"/>
          <w:sz w:val="28"/>
          <w:szCs w:val="28"/>
        </w:rPr>
        <w:t xml:space="preserve">том числе путем составления документа, подписанного двумя сторонами, а также путем принятия </w:t>
      </w:r>
      <w:r w:rsidR="00213C60">
        <w:rPr>
          <w:rFonts w:ascii="Times New Roman" w:hAnsi="Times New Roman" w:cs="Times New Roman"/>
          <w:sz w:val="28"/>
          <w:szCs w:val="28"/>
        </w:rPr>
        <w:t xml:space="preserve">заявки на бронирование (далее </w:t>
      </w:r>
      <w:r w:rsidR="00CC1B61">
        <w:rPr>
          <w:rFonts w:ascii="Times New Roman" w:hAnsi="Times New Roman" w:cs="Times New Roman"/>
          <w:sz w:val="28"/>
          <w:szCs w:val="28"/>
        </w:rPr>
        <w:t xml:space="preserve">– </w:t>
      </w:r>
      <w:r w:rsidRPr="00ED7281">
        <w:rPr>
          <w:rFonts w:ascii="Times New Roman" w:hAnsi="Times New Roman" w:cs="Times New Roman"/>
          <w:sz w:val="28"/>
          <w:szCs w:val="28"/>
        </w:rPr>
        <w:t>заявка) посредством почтовой, телефонной и иной связи, позволяющей установить, что за</w:t>
      </w:r>
      <w:r w:rsidR="00DC1C8F">
        <w:rPr>
          <w:rFonts w:ascii="Times New Roman" w:hAnsi="Times New Roman" w:cs="Times New Roman"/>
          <w:sz w:val="28"/>
          <w:szCs w:val="28"/>
        </w:rPr>
        <w:t>явка исходит от</w:t>
      </w:r>
      <w:r w:rsidR="00FF5BA3" w:rsidRPr="00FF5BA3">
        <w:rPr>
          <w:rFonts w:ascii="Times New Roman" w:hAnsi="Times New Roman" w:cs="Times New Roman"/>
          <w:sz w:val="28"/>
          <w:szCs w:val="28"/>
        </w:rPr>
        <w:t xml:space="preserve"> </w:t>
      </w:r>
      <w:r w:rsidR="00FF5BA3" w:rsidRPr="00ED7281">
        <w:rPr>
          <w:rFonts w:ascii="Times New Roman" w:hAnsi="Times New Roman" w:cs="Times New Roman"/>
          <w:sz w:val="28"/>
          <w:szCs w:val="28"/>
        </w:rPr>
        <w:t>заказчика</w:t>
      </w:r>
      <w:r w:rsidR="00DC1C8F" w:rsidRPr="00DC1C8F">
        <w:rPr>
          <w:rFonts w:ascii="Times New Roman" w:hAnsi="Times New Roman" w:cs="Times New Roman"/>
          <w:sz w:val="28"/>
          <w:szCs w:val="28"/>
        </w:rPr>
        <w:t>/</w:t>
      </w:r>
      <w:r w:rsidR="00FF5BA3">
        <w:rPr>
          <w:rFonts w:ascii="Times New Roman" w:hAnsi="Times New Roman" w:cs="Times New Roman"/>
          <w:sz w:val="28"/>
          <w:szCs w:val="28"/>
        </w:rPr>
        <w:t>потребителя</w:t>
      </w:r>
      <w:r w:rsidRPr="00ED7281">
        <w:rPr>
          <w:rFonts w:ascii="Times New Roman" w:hAnsi="Times New Roman" w:cs="Times New Roman"/>
          <w:sz w:val="28"/>
          <w:szCs w:val="28"/>
        </w:rPr>
        <w:t>. Форма заявки устанавливается исполнителем.</w:t>
      </w:r>
    </w:p>
    <w:p w:rsidR="00CC1B61" w:rsidRDefault="00CC1B61" w:rsidP="00ED72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CC1B61" w:rsidRPr="00CC1B61" w:rsidRDefault="00CC1B61" w:rsidP="00CC1B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</w:t>
      </w:r>
      <w:r w:rsidRPr="00CC1B61">
        <w:rPr>
          <w:rFonts w:ascii="Times New Roman" w:hAnsi="Times New Roman" w:cs="Times New Roman"/>
          <w:sz w:val="28"/>
          <w:szCs w:val="28"/>
        </w:rPr>
        <w:t>Исполнитель вправе применять в гостинице следующие виды бронирования:</w:t>
      </w:r>
    </w:p>
    <w:p w:rsidR="00996B49" w:rsidRDefault="00996B49" w:rsidP="00996B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гарантированное бронирование –</w:t>
      </w:r>
      <w:r>
        <w:t xml:space="preserve"> </w:t>
      </w:r>
      <w:r w:rsidRPr="00996B49">
        <w:rPr>
          <w:rFonts w:ascii="Times New Roman" w:hAnsi="Times New Roman" w:cs="Times New Roman"/>
          <w:sz w:val="28"/>
          <w:szCs w:val="28"/>
        </w:rPr>
        <w:t xml:space="preserve">вид бронирования, при котором </w:t>
      </w:r>
      <w:r w:rsidR="00AC2237">
        <w:rPr>
          <w:rFonts w:ascii="Times New Roman" w:hAnsi="Times New Roman" w:cs="Times New Roman"/>
          <w:sz w:val="28"/>
          <w:szCs w:val="28"/>
        </w:rPr>
        <w:t xml:space="preserve">исполнитель </w:t>
      </w:r>
      <w:r w:rsidRPr="00996B49">
        <w:rPr>
          <w:rFonts w:ascii="Times New Roman" w:hAnsi="Times New Roman" w:cs="Times New Roman"/>
          <w:sz w:val="28"/>
          <w:szCs w:val="28"/>
        </w:rPr>
        <w:t>ожидает потребителя до расчетного часа дня, следующего за днем запланированного заезда. В случае несвоевременного отказа</w:t>
      </w:r>
      <w:r w:rsidR="00DC1C8F">
        <w:rPr>
          <w:rFonts w:ascii="Times New Roman" w:hAnsi="Times New Roman" w:cs="Times New Roman"/>
          <w:sz w:val="28"/>
          <w:szCs w:val="28"/>
        </w:rPr>
        <w:t xml:space="preserve"> от бронирования, опоздания</w:t>
      </w:r>
      <w:r w:rsidR="00DC1C8F" w:rsidRPr="00DC1C8F">
        <w:rPr>
          <w:rFonts w:ascii="Times New Roman" w:hAnsi="Times New Roman" w:cs="Times New Roman"/>
          <w:sz w:val="28"/>
          <w:szCs w:val="28"/>
        </w:rPr>
        <w:t>/</w:t>
      </w:r>
      <w:r w:rsidRPr="00996B49">
        <w:rPr>
          <w:rFonts w:ascii="Times New Roman" w:hAnsi="Times New Roman" w:cs="Times New Roman"/>
          <w:sz w:val="28"/>
          <w:szCs w:val="28"/>
        </w:rPr>
        <w:t>незаезда потребителя с него или с заказчика взимается плата за</w:t>
      </w:r>
      <w:r w:rsidR="00E61FF6">
        <w:rPr>
          <w:rFonts w:ascii="Times New Roman" w:hAnsi="Times New Roman" w:cs="Times New Roman"/>
          <w:sz w:val="28"/>
          <w:szCs w:val="28"/>
        </w:rPr>
        <w:t> </w:t>
      </w:r>
      <w:r w:rsidRPr="00996B49">
        <w:rPr>
          <w:rFonts w:ascii="Times New Roman" w:hAnsi="Times New Roman" w:cs="Times New Roman"/>
          <w:sz w:val="28"/>
          <w:szCs w:val="28"/>
        </w:rPr>
        <w:t>фактический простой номера (места в номере), но не более чем за сутки. При опоздании более чем на сутки гарантированное бронирование аннулируется;</w:t>
      </w:r>
    </w:p>
    <w:p w:rsidR="00CA4994" w:rsidRDefault="00CA4994" w:rsidP="00CA49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A499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егарантированное бронирование – </w:t>
      </w:r>
      <w:r w:rsidRPr="00CA4994">
        <w:rPr>
          <w:rFonts w:ascii="Times New Roman" w:hAnsi="Times New Roman" w:cs="Times New Roman"/>
          <w:sz w:val="28"/>
          <w:szCs w:val="28"/>
        </w:rPr>
        <w:t xml:space="preserve">вид бронирования, при котором </w:t>
      </w:r>
      <w:r w:rsidR="00AC2237">
        <w:rPr>
          <w:rFonts w:ascii="Times New Roman" w:hAnsi="Times New Roman" w:cs="Times New Roman"/>
          <w:sz w:val="28"/>
          <w:szCs w:val="28"/>
        </w:rPr>
        <w:t xml:space="preserve">исполнитель </w:t>
      </w:r>
      <w:r w:rsidRPr="00CA4994">
        <w:rPr>
          <w:rFonts w:ascii="Times New Roman" w:hAnsi="Times New Roman" w:cs="Times New Roman"/>
          <w:sz w:val="28"/>
          <w:szCs w:val="28"/>
        </w:rPr>
        <w:t>ожидает потребителя до определенного часа, установленного исполнителем, в день заезда, после чего бронирование аннулируется.</w:t>
      </w:r>
    </w:p>
    <w:p w:rsidR="00596F48" w:rsidRDefault="00596F48" w:rsidP="00CA49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96F48" w:rsidRDefault="00596F48" w:rsidP="00596F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3.3. </w:t>
      </w:r>
      <w:r w:rsidRPr="00596F48">
        <w:rPr>
          <w:rFonts w:ascii="Times New Roman" w:hAnsi="Times New Roman" w:cs="Times New Roman"/>
          <w:sz w:val="28"/>
          <w:szCs w:val="28"/>
        </w:rPr>
        <w:t>Бронирование считается действительным с момента полу</w:t>
      </w:r>
      <w:r>
        <w:rPr>
          <w:rFonts w:ascii="Times New Roman" w:hAnsi="Times New Roman" w:cs="Times New Roman"/>
          <w:sz w:val="28"/>
          <w:szCs w:val="28"/>
        </w:rPr>
        <w:t xml:space="preserve">чения </w:t>
      </w:r>
      <w:r w:rsidR="00FF5BA3">
        <w:rPr>
          <w:rFonts w:ascii="Times New Roman" w:hAnsi="Times New Roman" w:cs="Times New Roman"/>
          <w:sz w:val="28"/>
          <w:szCs w:val="28"/>
        </w:rPr>
        <w:t>заказчиком</w:t>
      </w:r>
      <w:r>
        <w:rPr>
          <w:rFonts w:ascii="Times New Roman" w:hAnsi="Times New Roman" w:cs="Times New Roman"/>
          <w:sz w:val="28"/>
          <w:szCs w:val="28"/>
        </w:rPr>
        <w:t>/</w:t>
      </w:r>
      <w:r w:rsidR="00FF5BA3">
        <w:rPr>
          <w:rFonts w:ascii="Times New Roman" w:hAnsi="Times New Roman" w:cs="Times New Roman"/>
          <w:sz w:val="28"/>
          <w:szCs w:val="28"/>
        </w:rPr>
        <w:t>потребителем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6F48">
        <w:rPr>
          <w:rFonts w:ascii="Times New Roman" w:hAnsi="Times New Roman" w:cs="Times New Roman"/>
          <w:sz w:val="28"/>
          <w:szCs w:val="28"/>
        </w:rPr>
        <w:t>уведомления</w:t>
      </w:r>
      <w:r w:rsidR="00E3335F" w:rsidRPr="00E3335F">
        <w:rPr>
          <w:rFonts w:ascii="Times New Roman" w:hAnsi="Times New Roman" w:cs="Times New Roman"/>
          <w:sz w:val="28"/>
          <w:szCs w:val="28"/>
        </w:rPr>
        <w:t xml:space="preserve"> (</w:t>
      </w:r>
      <w:r w:rsidR="00E3335F">
        <w:rPr>
          <w:rFonts w:ascii="Times New Roman" w:hAnsi="Times New Roman" w:cs="Times New Roman"/>
          <w:sz w:val="28"/>
          <w:szCs w:val="28"/>
        </w:rPr>
        <w:t>подтверждения бронирования</w:t>
      </w:r>
      <w:r w:rsidR="00E3335F" w:rsidRPr="00E3335F">
        <w:rPr>
          <w:rFonts w:ascii="Times New Roman" w:hAnsi="Times New Roman" w:cs="Times New Roman"/>
          <w:sz w:val="28"/>
          <w:szCs w:val="28"/>
        </w:rPr>
        <w:t>)</w:t>
      </w:r>
      <w:r w:rsidR="003F49A0">
        <w:rPr>
          <w:rFonts w:ascii="Times New Roman" w:hAnsi="Times New Roman" w:cs="Times New Roman"/>
          <w:sz w:val="28"/>
          <w:szCs w:val="28"/>
        </w:rPr>
        <w:t>, содержащего сведения о наименовании</w:t>
      </w:r>
      <w:r w:rsidR="003F49A0" w:rsidRPr="003F49A0">
        <w:rPr>
          <w:rFonts w:ascii="Times New Roman" w:hAnsi="Times New Roman" w:cs="Times New Roman"/>
          <w:sz w:val="28"/>
          <w:szCs w:val="28"/>
        </w:rPr>
        <w:t xml:space="preserve"> (</w:t>
      </w:r>
      <w:r w:rsidR="00ED30F0">
        <w:rPr>
          <w:rFonts w:ascii="Times New Roman" w:hAnsi="Times New Roman" w:cs="Times New Roman"/>
          <w:sz w:val="28"/>
          <w:szCs w:val="28"/>
        </w:rPr>
        <w:t>фирменном наименовании</w:t>
      </w:r>
      <w:r w:rsidR="003F49A0">
        <w:rPr>
          <w:rFonts w:ascii="Times New Roman" w:hAnsi="Times New Roman" w:cs="Times New Roman"/>
          <w:sz w:val="28"/>
          <w:szCs w:val="28"/>
        </w:rPr>
        <w:t xml:space="preserve">, </w:t>
      </w:r>
      <w:r w:rsidR="00ED30F0">
        <w:rPr>
          <w:rFonts w:ascii="Times New Roman" w:hAnsi="Times New Roman" w:cs="Times New Roman"/>
          <w:sz w:val="28"/>
          <w:szCs w:val="28"/>
        </w:rPr>
        <w:t>если имеется</w:t>
      </w:r>
      <w:r w:rsidR="00ED30F0" w:rsidRPr="00ED30F0">
        <w:rPr>
          <w:rFonts w:ascii="Times New Roman" w:hAnsi="Times New Roman" w:cs="Times New Roman"/>
          <w:sz w:val="28"/>
          <w:szCs w:val="28"/>
        </w:rPr>
        <w:t>)</w:t>
      </w:r>
      <w:r w:rsidR="00F05C4F">
        <w:rPr>
          <w:rFonts w:ascii="Times New Roman" w:hAnsi="Times New Roman" w:cs="Times New Roman"/>
          <w:sz w:val="28"/>
          <w:szCs w:val="28"/>
        </w:rPr>
        <w:t xml:space="preserve"> исполнителя, </w:t>
      </w:r>
      <w:r w:rsidR="00FF5BA3">
        <w:rPr>
          <w:rFonts w:ascii="Times New Roman" w:hAnsi="Times New Roman" w:cs="Times New Roman"/>
          <w:sz w:val="28"/>
          <w:szCs w:val="28"/>
        </w:rPr>
        <w:t>заказчике</w:t>
      </w:r>
      <w:r w:rsidR="00F05C4F" w:rsidRPr="00F05C4F">
        <w:rPr>
          <w:rFonts w:ascii="Times New Roman" w:hAnsi="Times New Roman" w:cs="Times New Roman"/>
          <w:sz w:val="28"/>
          <w:szCs w:val="28"/>
        </w:rPr>
        <w:t>/</w:t>
      </w:r>
      <w:r w:rsidR="00FF5BA3" w:rsidRPr="00F05C4F">
        <w:rPr>
          <w:rFonts w:ascii="Times New Roman" w:hAnsi="Times New Roman" w:cs="Times New Roman"/>
          <w:sz w:val="28"/>
          <w:szCs w:val="28"/>
        </w:rPr>
        <w:t>потребителе</w:t>
      </w:r>
      <w:r w:rsidR="00F05C4F">
        <w:rPr>
          <w:rFonts w:ascii="Times New Roman" w:hAnsi="Times New Roman" w:cs="Times New Roman"/>
          <w:sz w:val="28"/>
          <w:szCs w:val="28"/>
        </w:rPr>
        <w:t>,</w:t>
      </w:r>
      <w:r w:rsidR="001313DB">
        <w:rPr>
          <w:rFonts w:ascii="Times New Roman" w:hAnsi="Times New Roman" w:cs="Times New Roman"/>
          <w:sz w:val="28"/>
          <w:szCs w:val="28"/>
        </w:rPr>
        <w:t xml:space="preserve"> типе </w:t>
      </w:r>
      <w:r w:rsidRPr="00F05C4F">
        <w:rPr>
          <w:rFonts w:ascii="Times New Roman" w:hAnsi="Times New Roman" w:cs="Times New Roman"/>
          <w:sz w:val="28"/>
          <w:szCs w:val="28"/>
        </w:rPr>
        <w:t xml:space="preserve">заказанного номера и о его цене, об условиях бронирования, о сроках проживания в гостинице, а </w:t>
      </w:r>
      <w:r w:rsidR="00492E89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F05C4F">
        <w:rPr>
          <w:rFonts w:ascii="Times New Roman" w:hAnsi="Times New Roman" w:cs="Times New Roman"/>
          <w:sz w:val="28"/>
          <w:szCs w:val="28"/>
        </w:rPr>
        <w:lastRenderedPageBreak/>
        <w:t>сведения, определяемые исполнителем.</w:t>
      </w:r>
    </w:p>
    <w:p w:rsidR="00D73813" w:rsidRDefault="00D73813" w:rsidP="00596F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423B8" w:rsidRPr="005423B8" w:rsidRDefault="00D73813" w:rsidP="005423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3.4. </w:t>
      </w:r>
      <w:r w:rsidR="00FF5BA3">
        <w:rPr>
          <w:rFonts w:ascii="Times New Roman" w:hAnsi="Times New Roman" w:cs="Times New Roman"/>
          <w:sz w:val="28"/>
          <w:szCs w:val="28"/>
        </w:rPr>
        <w:t>Заказчик</w:t>
      </w:r>
      <w:r w:rsidR="00D84E15">
        <w:rPr>
          <w:rFonts w:ascii="Times New Roman" w:hAnsi="Times New Roman" w:cs="Times New Roman"/>
          <w:sz w:val="28"/>
          <w:szCs w:val="28"/>
        </w:rPr>
        <w:t>/</w:t>
      </w:r>
      <w:r w:rsidR="00FF5BA3">
        <w:rPr>
          <w:rFonts w:ascii="Times New Roman" w:hAnsi="Times New Roman" w:cs="Times New Roman"/>
          <w:sz w:val="28"/>
          <w:szCs w:val="28"/>
        </w:rPr>
        <w:t>потребитель</w:t>
      </w:r>
      <w:r w:rsidR="005423B8">
        <w:rPr>
          <w:rFonts w:ascii="Times New Roman" w:hAnsi="Times New Roman" w:cs="Times New Roman"/>
          <w:sz w:val="28"/>
          <w:szCs w:val="28"/>
        </w:rPr>
        <w:t xml:space="preserve"> </w:t>
      </w:r>
      <w:r w:rsidR="005423B8" w:rsidRPr="005423B8">
        <w:rPr>
          <w:rFonts w:ascii="Times New Roman" w:hAnsi="Times New Roman" w:cs="Times New Roman"/>
          <w:sz w:val="28"/>
          <w:szCs w:val="28"/>
        </w:rPr>
        <w:t>вправе аннулировать заявку. Порядок и форма отказа от бронирования устанавливаются исполнителем.</w:t>
      </w:r>
    </w:p>
    <w:p w:rsidR="00D73813" w:rsidRPr="00596F48" w:rsidRDefault="00D73813" w:rsidP="00596F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62F0E" w:rsidRDefault="00D156C6" w:rsidP="00D11C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3.5. </w:t>
      </w:r>
      <w:r w:rsidRPr="00D156C6">
        <w:rPr>
          <w:rFonts w:ascii="Times New Roman" w:hAnsi="Times New Roman" w:cs="Times New Roman"/>
          <w:sz w:val="28"/>
          <w:szCs w:val="28"/>
        </w:rPr>
        <w:t>Исполнитель вправе отказать в бронировании, если на указанную в</w:t>
      </w:r>
      <w:r w:rsidR="00B100FA">
        <w:rPr>
          <w:rFonts w:ascii="Times New Roman" w:hAnsi="Times New Roman" w:cs="Times New Roman"/>
          <w:sz w:val="28"/>
          <w:szCs w:val="28"/>
        </w:rPr>
        <w:t> </w:t>
      </w:r>
      <w:r w:rsidRPr="00D156C6">
        <w:rPr>
          <w:rFonts w:ascii="Times New Roman" w:hAnsi="Times New Roman" w:cs="Times New Roman"/>
          <w:sz w:val="28"/>
          <w:szCs w:val="28"/>
        </w:rPr>
        <w:t>заявке дату отсутствуют свободные номера.</w:t>
      </w:r>
    </w:p>
    <w:p w:rsidR="00E8534F" w:rsidRDefault="00E8534F" w:rsidP="00E853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8534F" w:rsidRPr="00E8534F" w:rsidRDefault="00A62F0E" w:rsidP="00E853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324D1">
        <w:rPr>
          <w:rFonts w:ascii="Times New Roman" w:hAnsi="Times New Roman" w:cs="Times New Roman"/>
          <w:sz w:val="28"/>
          <w:szCs w:val="28"/>
        </w:rPr>
        <w:t>3.6. </w:t>
      </w:r>
      <w:r w:rsidR="00E8534F" w:rsidRPr="00E8534F">
        <w:rPr>
          <w:rFonts w:ascii="Times New Roman" w:hAnsi="Times New Roman" w:cs="Times New Roman"/>
          <w:sz w:val="28"/>
          <w:szCs w:val="28"/>
        </w:rPr>
        <w:t>Договор заключается при предъявлении потребителем документа, удостоверяющего его личность, оформленного в установленном порядке, в том числе:</w:t>
      </w:r>
    </w:p>
    <w:p w:rsidR="00E8534F" w:rsidRPr="00E8534F" w:rsidRDefault="00E8534F" w:rsidP="00E853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534F">
        <w:rPr>
          <w:rFonts w:ascii="Times New Roman" w:hAnsi="Times New Roman" w:cs="Times New Roman"/>
          <w:sz w:val="28"/>
          <w:szCs w:val="28"/>
        </w:rPr>
        <w:t>паспортного документа, удостоверяющего личность физического лица, проживающего на территории Луганской Народной Республики;</w:t>
      </w:r>
    </w:p>
    <w:p w:rsidR="00E8534F" w:rsidRPr="00E8534F" w:rsidRDefault="00E8534F" w:rsidP="00E853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534F">
        <w:rPr>
          <w:rFonts w:ascii="Times New Roman" w:hAnsi="Times New Roman" w:cs="Times New Roman"/>
          <w:sz w:val="28"/>
          <w:szCs w:val="28"/>
        </w:rPr>
        <w:t>паспорта гражданина Донецкой Народной Республики;</w:t>
      </w:r>
    </w:p>
    <w:p w:rsidR="00E8534F" w:rsidRPr="00E8534F" w:rsidRDefault="00E8534F" w:rsidP="00E853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534F">
        <w:rPr>
          <w:rFonts w:ascii="Times New Roman" w:hAnsi="Times New Roman" w:cs="Times New Roman"/>
          <w:sz w:val="28"/>
          <w:szCs w:val="28"/>
        </w:rPr>
        <w:t>паспорта гражданина Украины;</w:t>
      </w:r>
    </w:p>
    <w:p w:rsidR="00E8534F" w:rsidRPr="00E8534F" w:rsidRDefault="00E8534F" w:rsidP="00E853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534F">
        <w:rPr>
          <w:rFonts w:ascii="Times New Roman" w:hAnsi="Times New Roman" w:cs="Times New Roman"/>
          <w:sz w:val="28"/>
          <w:szCs w:val="28"/>
        </w:rPr>
        <w:t>свидетельства о рождении – для лица, не достигшего 16-летнего возраста;</w:t>
      </w:r>
    </w:p>
    <w:p w:rsidR="00E8534F" w:rsidRPr="00E8534F" w:rsidRDefault="00E8534F" w:rsidP="00E853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534F">
        <w:rPr>
          <w:rFonts w:ascii="Times New Roman" w:hAnsi="Times New Roman" w:cs="Times New Roman"/>
          <w:sz w:val="28"/>
          <w:szCs w:val="28"/>
        </w:rPr>
        <w:t>паспорта иностранного гражданина либо иного документа, установленного законодательством Луганской Народной Республики или признаваемого в соответствии с международным договором Луганской Народной Республики в качестве документа, удостоверяющего личность иностранного гражданина;</w:t>
      </w:r>
    </w:p>
    <w:p w:rsidR="00E8534F" w:rsidRPr="00E8534F" w:rsidRDefault="00E8534F" w:rsidP="00E853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534F">
        <w:rPr>
          <w:rFonts w:ascii="Times New Roman" w:hAnsi="Times New Roman" w:cs="Times New Roman"/>
          <w:sz w:val="28"/>
          <w:szCs w:val="28"/>
        </w:rPr>
        <w:t>документа, выданного иностранным государством и признаваемого в</w:t>
      </w:r>
      <w:r w:rsidR="00B100FA">
        <w:rPr>
          <w:rFonts w:ascii="Times New Roman" w:hAnsi="Times New Roman" w:cs="Times New Roman"/>
          <w:sz w:val="28"/>
          <w:szCs w:val="28"/>
        </w:rPr>
        <w:t> </w:t>
      </w:r>
      <w:r w:rsidRPr="00E8534F">
        <w:rPr>
          <w:rFonts w:ascii="Times New Roman" w:hAnsi="Times New Roman" w:cs="Times New Roman"/>
          <w:sz w:val="28"/>
          <w:szCs w:val="28"/>
        </w:rPr>
        <w:t>Луганской Народной Республике в качестве документа, удостоверяющего личность лица без гражданства;</w:t>
      </w:r>
    </w:p>
    <w:p w:rsidR="00E8534F" w:rsidRPr="00E8534F" w:rsidRDefault="00E8534F" w:rsidP="00E853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534F">
        <w:rPr>
          <w:rFonts w:ascii="Times New Roman" w:hAnsi="Times New Roman" w:cs="Times New Roman"/>
          <w:sz w:val="28"/>
          <w:szCs w:val="28"/>
        </w:rPr>
        <w:t>разрешения на временное проживание лица без гражданства;</w:t>
      </w:r>
    </w:p>
    <w:p w:rsidR="00E8534F" w:rsidRPr="00E8534F" w:rsidRDefault="00E8534F" w:rsidP="00E853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534F">
        <w:rPr>
          <w:rFonts w:ascii="Times New Roman" w:hAnsi="Times New Roman" w:cs="Times New Roman"/>
          <w:sz w:val="28"/>
          <w:szCs w:val="28"/>
        </w:rPr>
        <w:t>вида на жительство, удостоверени</w:t>
      </w:r>
      <w:r>
        <w:rPr>
          <w:rFonts w:ascii="Times New Roman" w:hAnsi="Times New Roman" w:cs="Times New Roman"/>
          <w:sz w:val="28"/>
          <w:szCs w:val="28"/>
        </w:rPr>
        <w:t>я на постоянное проживание лица</w:t>
      </w:r>
      <w:r w:rsidR="00B100FA">
        <w:rPr>
          <w:rFonts w:ascii="Times New Roman" w:hAnsi="Times New Roman" w:cs="Times New Roman"/>
          <w:sz w:val="28"/>
          <w:szCs w:val="28"/>
        </w:rPr>
        <w:t xml:space="preserve"> без </w:t>
      </w:r>
      <w:r w:rsidRPr="00E8534F">
        <w:rPr>
          <w:rFonts w:ascii="Times New Roman" w:hAnsi="Times New Roman" w:cs="Times New Roman"/>
          <w:sz w:val="28"/>
          <w:szCs w:val="28"/>
        </w:rPr>
        <w:t>гражданства;</w:t>
      </w:r>
    </w:p>
    <w:p w:rsidR="00914BCD" w:rsidRPr="00914BCD" w:rsidRDefault="00673CDB" w:rsidP="00E853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иного документа, установленного действующим законодательством </w:t>
      </w:r>
      <w:r w:rsidR="00E8534F" w:rsidRPr="00E8534F">
        <w:rPr>
          <w:rFonts w:ascii="Times New Roman" w:hAnsi="Times New Roman" w:cs="Times New Roman"/>
          <w:sz w:val="28"/>
          <w:szCs w:val="28"/>
        </w:rPr>
        <w:t>Луганской Народной Республики в качестве документа, удостоверяющего личность физического лица на территории Луганской Народной Республики.</w:t>
      </w:r>
    </w:p>
    <w:p w:rsidR="005A1A0A" w:rsidRDefault="005A1A0A" w:rsidP="005423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2C23E8" w:rsidRDefault="002C23E8" w:rsidP="002C2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3.7. </w:t>
      </w:r>
      <w:r w:rsidRPr="002C23E8">
        <w:rPr>
          <w:rFonts w:ascii="Times New Roman" w:hAnsi="Times New Roman" w:cs="Times New Roman"/>
          <w:sz w:val="28"/>
          <w:szCs w:val="28"/>
        </w:rPr>
        <w:t xml:space="preserve">Договор заключается между </w:t>
      </w:r>
      <w:r w:rsidR="001A03B0">
        <w:rPr>
          <w:rFonts w:ascii="Times New Roman" w:hAnsi="Times New Roman" w:cs="Times New Roman"/>
          <w:sz w:val="28"/>
          <w:szCs w:val="28"/>
        </w:rPr>
        <w:t>заказчиком</w:t>
      </w:r>
      <w:r w:rsidR="001A03B0" w:rsidRPr="001A03B0">
        <w:rPr>
          <w:rFonts w:ascii="Times New Roman" w:hAnsi="Times New Roman" w:cs="Times New Roman"/>
          <w:sz w:val="28"/>
          <w:szCs w:val="28"/>
        </w:rPr>
        <w:t>/</w:t>
      </w:r>
      <w:r w:rsidRPr="002C23E8">
        <w:rPr>
          <w:rFonts w:ascii="Times New Roman" w:hAnsi="Times New Roman" w:cs="Times New Roman"/>
          <w:sz w:val="28"/>
          <w:szCs w:val="28"/>
        </w:rPr>
        <w:t>потребителем и исполнителем путем составления документа, подписанного двумя сторонами, который должен содержать:</w:t>
      </w:r>
    </w:p>
    <w:p w:rsidR="00C05A9D" w:rsidRDefault="001D1478" w:rsidP="00C05A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исполнителя</w:t>
      </w:r>
      <w:r w:rsidRPr="001D1478">
        <w:rPr>
          <w:rFonts w:ascii="Times New Roman" w:hAnsi="Times New Roman" w:cs="Times New Roman"/>
          <w:sz w:val="28"/>
          <w:szCs w:val="28"/>
        </w:rPr>
        <w:t>/</w:t>
      </w:r>
      <w:r w:rsidRPr="002C23E8">
        <w:rPr>
          <w:rFonts w:ascii="Times New Roman" w:hAnsi="Times New Roman" w:cs="Times New Roman"/>
          <w:sz w:val="28"/>
          <w:szCs w:val="28"/>
        </w:rPr>
        <w:t>фамилию, имя, отчество (если имеется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D1478">
        <w:rPr>
          <w:rFonts w:ascii="Times New Roman" w:hAnsi="Times New Roman" w:cs="Times New Roman"/>
          <w:sz w:val="28"/>
          <w:szCs w:val="28"/>
        </w:rPr>
        <w:t xml:space="preserve"> – д</w:t>
      </w:r>
      <w:r w:rsidR="00947606">
        <w:rPr>
          <w:rFonts w:ascii="Times New Roman" w:hAnsi="Times New Roman" w:cs="Times New Roman"/>
          <w:sz w:val="28"/>
          <w:szCs w:val="28"/>
        </w:rPr>
        <w:t>ля физических лиц</w:t>
      </w:r>
      <w:r w:rsidR="00B100FA">
        <w:rPr>
          <w:rFonts w:ascii="Times New Roman" w:hAnsi="Times New Roman" w:cs="Times New Roman"/>
          <w:sz w:val="28"/>
          <w:szCs w:val="28"/>
        </w:rPr>
        <w:t xml:space="preserve"> </w:t>
      </w:r>
      <w:r w:rsidR="00947606">
        <w:rPr>
          <w:rFonts w:ascii="Times New Roman" w:hAnsi="Times New Roman" w:cs="Times New Roman"/>
          <w:sz w:val="28"/>
          <w:szCs w:val="28"/>
        </w:rPr>
        <w:t>–</w:t>
      </w:r>
      <w:r w:rsidR="00B100FA">
        <w:rPr>
          <w:rFonts w:ascii="Times New Roman" w:hAnsi="Times New Roman" w:cs="Times New Roman"/>
          <w:sz w:val="28"/>
          <w:szCs w:val="28"/>
        </w:rPr>
        <w:t xml:space="preserve"> </w:t>
      </w:r>
      <w:r w:rsidR="007C238E">
        <w:rPr>
          <w:rFonts w:ascii="Times New Roman" w:hAnsi="Times New Roman" w:cs="Times New Roman"/>
          <w:sz w:val="28"/>
          <w:szCs w:val="28"/>
        </w:rPr>
        <w:t>предпринимателей</w:t>
      </w:r>
      <w:r w:rsidR="005F5525">
        <w:rPr>
          <w:rFonts w:ascii="Times New Roman" w:hAnsi="Times New Roman" w:cs="Times New Roman"/>
          <w:sz w:val="28"/>
          <w:szCs w:val="28"/>
        </w:rPr>
        <w:t>, сведения о государственной регистрации</w:t>
      </w:r>
      <w:r w:rsidR="002C23E8" w:rsidRPr="002C23E8">
        <w:rPr>
          <w:rFonts w:ascii="Times New Roman" w:hAnsi="Times New Roman" w:cs="Times New Roman"/>
          <w:sz w:val="28"/>
          <w:szCs w:val="28"/>
        </w:rPr>
        <w:t>;</w:t>
      </w:r>
    </w:p>
    <w:p w:rsidR="00C05A9D" w:rsidRPr="00C05A9D" w:rsidRDefault="00C05A9D" w:rsidP="00C05A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заказчике</w:t>
      </w:r>
      <w:r w:rsidRPr="00C05A9D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потребителе</w:t>
      </w:r>
      <w:r w:rsidR="002C23E8" w:rsidRPr="002C23E8">
        <w:rPr>
          <w:rFonts w:ascii="Times New Roman" w:hAnsi="Times New Roman" w:cs="Times New Roman"/>
          <w:sz w:val="28"/>
          <w:szCs w:val="28"/>
        </w:rPr>
        <w:t>;</w:t>
      </w:r>
    </w:p>
    <w:p w:rsidR="00C05A9D" w:rsidRPr="00C05A9D" w:rsidRDefault="002C23E8" w:rsidP="00FD5967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23E8">
        <w:rPr>
          <w:rFonts w:ascii="Times New Roman" w:hAnsi="Times New Roman" w:cs="Times New Roman"/>
          <w:sz w:val="28"/>
          <w:szCs w:val="28"/>
        </w:rPr>
        <w:t>сведения о предоставляемом номере (месте в номере);</w:t>
      </w:r>
    </w:p>
    <w:p w:rsidR="00C05A9D" w:rsidRPr="00C05A9D" w:rsidRDefault="002C23E8" w:rsidP="00C05A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23E8">
        <w:rPr>
          <w:rFonts w:ascii="Times New Roman" w:hAnsi="Times New Roman" w:cs="Times New Roman"/>
          <w:sz w:val="28"/>
          <w:szCs w:val="28"/>
        </w:rPr>
        <w:t>цену номера (места в номере);</w:t>
      </w:r>
    </w:p>
    <w:p w:rsidR="00C05A9D" w:rsidRPr="00C05A9D" w:rsidRDefault="002C23E8" w:rsidP="00C05A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23E8">
        <w:rPr>
          <w:rFonts w:ascii="Times New Roman" w:hAnsi="Times New Roman" w:cs="Times New Roman"/>
          <w:sz w:val="28"/>
          <w:szCs w:val="28"/>
        </w:rPr>
        <w:t>период проживания в гостинице;</w:t>
      </w:r>
    </w:p>
    <w:p w:rsidR="002C23E8" w:rsidRPr="00C05A9D" w:rsidRDefault="00035764" w:rsidP="00C05A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необходимых сведений, определяемых исполнителем</w:t>
      </w:r>
      <w:r w:rsidR="002C23E8" w:rsidRPr="002C23E8">
        <w:rPr>
          <w:rFonts w:ascii="Times New Roman" w:hAnsi="Times New Roman" w:cs="Times New Roman"/>
          <w:sz w:val="28"/>
          <w:szCs w:val="28"/>
        </w:rPr>
        <w:t>.</w:t>
      </w:r>
    </w:p>
    <w:p w:rsidR="00C05A9D" w:rsidRPr="00731298" w:rsidRDefault="00C05A9D" w:rsidP="00C05A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8534F" w:rsidRPr="00E8534F" w:rsidRDefault="00C05A9D" w:rsidP="00E853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31298">
        <w:rPr>
          <w:rFonts w:ascii="Times New Roman" w:hAnsi="Times New Roman" w:cs="Times New Roman"/>
          <w:sz w:val="28"/>
          <w:szCs w:val="28"/>
        </w:rPr>
        <w:t>3</w:t>
      </w:r>
      <w:r w:rsidR="001A0123">
        <w:rPr>
          <w:rFonts w:ascii="Times New Roman" w:hAnsi="Times New Roman" w:cs="Times New Roman"/>
          <w:sz w:val="28"/>
          <w:szCs w:val="28"/>
        </w:rPr>
        <w:t>.8. </w:t>
      </w:r>
      <w:r w:rsidR="00E8534F" w:rsidRPr="00E8534F">
        <w:rPr>
          <w:rFonts w:ascii="Times New Roman" w:hAnsi="Times New Roman" w:cs="Times New Roman"/>
          <w:sz w:val="28"/>
          <w:szCs w:val="28"/>
        </w:rPr>
        <w:t xml:space="preserve">Регистрация потребителей, являющихся гражданами </w:t>
      </w:r>
      <w:r w:rsidR="00E8534F"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Республики, гражданами Донецкой Народной </w:t>
      </w:r>
      <w:r w:rsidR="00E8534F" w:rsidRPr="00E8534F">
        <w:rPr>
          <w:rFonts w:ascii="Times New Roman" w:hAnsi="Times New Roman" w:cs="Times New Roman"/>
          <w:sz w:val="28"/>
          <w:szCs w:val="28"/>
        </w:rPr>
        <w:t>Республики, а также гражданами Украины по месту пребывания в гостинице осуществляет</w:t>
      </w:r>
      <w:r w:rsidR="00E8534F">
        <w:rPr>
          <w:rFonts w:ascii="Times New Roman" w:hAnsi="Times New Roman" w:cs="Times New Roman"/>
          <w:sz w:val="28"/>
          <w:szCs w:val="28"/>
        </w:rPr>
        <w:t xml:space="preserve">ся </w:t>
      </w:r>
      <w:r w:rsidR="00E8534F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B100FA">
        <w:rPr>
          <w:rFonts w:ascii="Times New Roman" w:hAnsi="Times New Roman" w:cs="Times New Roman"/>
          <w:sz w:val="28"/>
          <w:szCs w:val="28"/>
        </w:rPr>
        <w:t> </w:t>
      </w:r>
      <w:r w:rsidR="00E8534F">
        <w:rPr>
          <w:rFonts w:ascii="Times New Roman" w:hAnsi="Times New Roman" w:cs="Times New Roman"/>
          <w:sz w:val="28"/>
          <w:szCs w:val="28"/>
        </w:rPr>
        <w:t>соответствии с действующим</w:t>
      </w:r>
      <w:r w:rsidR="00E8534F" w:rsidRPr="00E8534F">
        <w:rPr>
          <w:rFonts w:ascii="Times New Roman" w:hAnsi="Times New Roman" w:cs="Times New Roman"/>
          <w:sz w:val="28"/>
          <w:szCs w:val="28"/>
        </w:rPr>
        <w:t xml:space="preserve"> законодательством Луганской Народной Республики.</w:t>
      </w:r>
    </w:p>
    <w:p w:rsidR="00E8534F" w:rsidRPr="00E8534F" w:rsidRDefault="00E8534F" w:rsidP="00E853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534F">
        <w:rPr>
          <w:rFonts w:ascii="Times New Roman" w:hAnsi="Times New Roman" w:cs="Times New Roman"/>
          <w:sz w:val="28"/>
          <w:szCs w:val="28"/>
        </w:rPr>
        <w:t>Регистрация в гостинице несовершеннолетних, не достигших 16-летнего возраста, осуществляется на основании документов, удостоверяющих личность нахо</w:t>
      </w:r>
      <w:r w:rsidR="003C13CC">
        <w:rPr>
          <w:rFonts w:ascii="Times New Roman" w:hAnsi="Times New Roman" w:cs="Times New Roman"/>
          <w:sz w:val="28"/>
          <w:szCs w:val="28"/>
        </w:rPr>
        <w:t>дящихся вместе с ними родителей</w:t>
      </w:r>
      <w:r w:rsidR="006B3717" w:rsidRPr="006B3717">
        <w:rPr>
          <w:rFonts w:ascii="Times New Roman" w:hAnsi="Times New Roman" w:cs="Times New Roman"/>
          <w:sz w:val="28"/>
          <w:szCs w:val="28"/>
        </w:rPr>
        <w:t>/</w:t>
      </w:r>
      <w:r w:rsidR="006B3717">
        <w:rPr>
          <w:rFonts w:ascii="Times New Roman" w:hAnsi="Times New Roman" w:cs="Times New Roman"/>
          <w:sz w:val="28"/>
          <w:szCs w:val="28"/>
        </w:rPr>
        <w:t>лиц, их заменяющих</w:t>
      </w:r>
      <w:r w:rsidR="003C13CC">
        <w:rPr>
          <w:rFonts w:ascii="Times New Roman" w:hAnsi="Times New Roman" w:cs="Times New Roman"/>
          <w:sz w:val="28"/>
          <w:szCs w:val="28"/>
        </w:rPr>
        <w:t>,</w:t>
      </w:r>
      <w:r w:rsidR="006B3717">
        <w:rPr>
          <w:rFonts w:ascii="Times New Roman" w:hAnsi="Times New Roman" w:cs="Times New Roman"/>
          <w:sz w:val="28"/>
          <w:szCs w:val="28"/>
        </w:rPr>
        <w:t xml:space="preserve"> </w:t>
      </w:r>
      <w:r w:rsidRPr="00E8534F">
        <w:rPr>
          <w:rFonts w:ascii="Times New Roman" w:hAnsi="Times New Roman" w:cs="Times New Roman"/>
          <w:sz w:val="28"/>
          <w:szCs w:val="28"/>
        </w:rPr>
        <w:t>или близких родственников</w:t>
      </w:r>
      <w:r w:rsidR="003C13CC">
        <w:rPr>
          <w:rFonts w:ascii="Times New Roman" w:hAnsi="Times New Roman" w:cs="Times New Roman"/>
          <w:sz w:val="28"/>
          <w:szCs w:val="28"/>
        </w:rPr>
        <w:t>,</w:t>
      </w:r>
      <w:r w:rsidRPr="00E8534F">
        <w:rPr>
          <w:rFonts w:ascii="Times New Roman" w:hAnsi="Times New Roman" w:cs="Times New Roman"/>
          <w:sz w:val="28"/>
          <w:szCs w:val="28"/>
        </w:rPr>
        <w:t xml:space="preserve"> сопровождающего лица (лиц)</w:t>
      </w:r>
      <w:r w:rsidR="003C13CC">
        <w:rPr>
          <w:rFonts w:ascii="Times New Roman" w:hAnsi="Times New Roman" w:cs="Times New Roman"/>
          <w:sz w:val="28"/>
          <w:szCs w:val="28"/>
        </w:rPr>
        <w:t>;</w:t>
      </w:r>
      <w:r w:rsidRPr="00E8534F">
        <w:rPr>
          <w:rFonts w:ascii="Times New Roman" w:hAnsi="Times New Roman" w:cs="Times New Roman"/>
          <w:sz w:val="28"/>
          <w:szCs w:val="28"/>
        </w:rPr>
        <w:t xml:space="preserve"> документа, удостоверяющего полномочия сопровождающего лица (лиц), а также свидетельств о ро</w:t>
      </w:r>
      <w:r w:rsidR="00455BEE">
        <w:rPr>
          <w:rFonts w:ascii="Times New Roman" w:hAnsi="Times New Roman" w:cs="Times New Roman"/>
          <w:sz w:val="28"/>
          <w:szCs w:val="28"/>
        </w:rPr>
        <w:t>ждении этих несовершеннолетних.</w:t>
      </w:r>
    </w:p>
    <w:p w:rsidR="002C3811" w:rsidRPr="001C02FD" w:rsidRDefault="00E8534F" w:rsidP="00E853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8534F">
        <w:rPr>
          <w:rFonts w:ascii="Times New Roman" w:hAnsi="Times New Roman" w:cs="Times New Roman"/>
          <w:sz w:val="28"/>
          <w:szCs w:val="28"/>
        </w:rPr>
        <w:t xml:space="preserve">Постановка иностранного гражданина или лица без гражданства на учет по месту пребывания в гостинице и снятие их с учета по месту пребывания </w:t>
      </w:r>
      <w:r w:rsidR="001C02FD">
        <w:rPr>
          <w:rFonts w:ascii="Times New Roman" w:hAnsi="Times New Roman" w:cs="Times New Roman"/>
          <w:sz w:val="28"/>
          <w:szCs w:val="28"/>
        </w:rPr>
        <w:t>осуществляются в соответствии с Временным положением о миграционном учете иностранных граждан и лиц без гражданства в Луганской Народной Республике, утвержденным постановлением Совета Министров Луганской Народной Республики от 20.06.2017 № 375</w:t>
      </w:r>
      <w:r w:rsidR="001C02FD" w:rsidRPr="001C02FD">
        <w:rPr>
          <w:rFonts w:ascii="Times New Roman" w:hAnsi="Times New Roman" w:cs="Times New Roman"/>
          <w:sz w:val="28"/>
          <w:szCs w:val="28"/>
        </w:rPr>
        <w:t>/17.</w:t>
      </w:r>
    </w:p>
    <w:p w:rsidR="006C350D" w:rsidRDefault="006C350D" w:rsidP="00607C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EC6B88" w:rsidRPr="00EC6B88" w:rsidRDefault="006C350D" w:rsidP="00EC6B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3.9. </w:t>
      </w:r>
      <w:r w:rsidR="00C07DC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Исполнитель </w:t>
      </w:r>
      <w:r w:rsidR="00EC6B88" w:rsidRPr="00EC6B8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вправе самостоятельно устанавливать время обслуживания потребителей.</w:t>
      </w:r>
    </w:p>
    <w:p w:rsidR="00EC6B88" w:rsidRDefault="00EC6B88" w:rsidP="00EC6B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EC6B88" w:rsidRPr="00EC6B88" w:rsidRDefault="00EC6B88" w:rsidP="00EC6B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3.10. </w:t>
      </w:r>
      <w:r w:rsidRPr="00EC6B8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Заезд в гостиницу и выезд из гостиницы потребителя осуществляются с учетом расчетного часа, который устанавливается в 12 часов текущих суток по местному времени. Исполнитель с учетом местных особенностей и специфики деятельности вправе изменить установленный расчетный час.</w:t>
      </w:r>
    </w:p>
    <w:p w:rsidR="00EC6B88" w:rsidRDefault="00EC6B88" w:rsidP="00EC6B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C6B8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Время заезда устанавливается исполнителем. Разница между временем выезда потребителя из номера и заезда потребителя в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номер не может </w:t>
      </w:r>
      <w:r w:rsidRPr="0054759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составлять менее 2 часов.</w:t>
      </w:r>
    </w:p>
    <w:p w:rsidR="00EC6B88" w:rsidRDefault="00EC6B88" w:rsidP="00EC6B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547599" w:rsidRDefault="00EC6B88" w:rsidP="00D11C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3.11. </w:t>
      </w:r>
      <w:r w:rsidRPr="00EC6B8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Исполнитель вправе установи</w:t>
      </w:r>
      <w:r w:rsidR="003C13C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ть предельный срок проживания в </w:t>
      </w:r>
      <w:r w:rsidRPr="00EC6B8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гостинице, одинаковый для всех потребителей.</w:t>
      </w:r>
    </w:p>
    <w:p w:rsidR="00377298" w:rsidRDefault="00377298" w:rsidP="005475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547599" w:rsidRPr="00547599" w:rsidRDefault="00547599" w:rsidP="005475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3.12. </w:t>
      </w:r>
      <w:r w:rsidRPr="0054759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Цена номера (места в номере), п</w:t>
      </w:r>
      <w:r w:rsidR="003C13C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еречень услуг, которые входят в </w:t>
      </w:r>
      <w:r w:rsidRPr="0054759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цену номера (места в номере), а также порядок и способы оплаты номера (места в номере) устанавливаются исполнителем</w:t>
      </w:r>
      <w:r w:rsidR="003C13C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в соответствии с </w:t>
      </w:r>
      <w:r w:rsidR="001C247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действующим законодательством Луганской Народной Республики</w:t>
      </w:r>
      <w:r w:rsidRPr="0054759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</w:t>
      </w:r>
    </w:p>
    <w:p w:rsidR="00547599" w:rsidRPr="00266A61" w:rsidRDefault="00547599" w:rsidP="005475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4759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Исполнителем может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быть установлена посуточная и</w:t>
      </w:r>
      <w:r w:rsidRPr="0054759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/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или</w:t>
      </w:r>
      <w:r w:rsidRPr="0054759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почасовая оплата проживания.</w:t>
      </w:r>
    </w:p>
    <w:p w:rsidR="00547599" w:rsidRPr="00266A61" w:rsidRDefault="00547599" w:rsidP="005475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547599" w:rsidRPr="00547599" w:rsidRDefault="00547599" w:rsidP="005475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4759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3.13.</w:t>
      </w:r>
      <w:r>
        <w:rPr>
          <w:rFonts w:ascii="Times New Roman" w:eastAsia="Calibri" w:hAnsi="Times New Roman" w:cs="Times New Roman"/>
          <w:bCs/>
          <w:sz w:val="28"/>
          <w:szCs w:val="28"/>
          <w:lang w:val="en-US" w:eastAsia="en-US"/>
        </w:rPr>
        <w:t> </w:t>
      </w:r>
      <w:r w:rsidRPr="0054759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Исполнитель не вправе без сог</w:t>
      </w:r>
      <w:r w:rsidR="002C5A2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ласия потребителя предоставлять</w:t>
      </w:r>
      <w:r w:rsidR="002C5A28" w:rsidRPr="002C5A2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54759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платные услуги, не входящие в цену номера (места в номере).</w:t>
      </w:r>
    </w:p>
    <w:p w:rsidR="00547599" w:rsidRPr="00266A61" w:rsidRDefault="00547599" w:rsidP="005475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547599" w:rsidRDefault="00547599" w:rsidP="005475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4759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.14. </w:t>
      </w:r>
      <w:r w:rsidRPr="0054759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Исполнитель по просьбе потребителя обязан без дополнительной оплаты обеспечить следующие виды услуг:</w:t>
      </w:r>
    </w:p>
    <w:p w:rsidR="00547599" w:rsidRDefault="00547599" w:rsidP="005475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4759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вызов скорой помощи, других специальных служб;</w:t>
      </w:r>
    </w:p>
    <w:p w:rsidR="00547599" w:rsidRDefault="00547599" w:rsidP="005475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4759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пользование медицинской аптечкой;</w:t>
      </w:r>
    </w:p>
    <w:p w:rsidR="00547599" w:rsidRDefault="00547599" w:rsidP="005475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4759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доставка в номер корреспонденции, адресован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ной потребителю</w:t>
      </w:r>
      <w:r w:rsidRPr="0054759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;</w:t>
      </w:r>
    </w:p>
    <w:p w:rsidR="00547599" w:rsidRDefault="00547599" w:rsidP="005475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4759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п</w:t>
      </w:r>
      <w:r w:rsidR="00C5488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робуждение </w:t>
      </w:r>
      <w:r w:rsidR="00BA720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потребителя </w:t>
      </w:r>
      <w:r w:rsidRPr="0054759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 определенному времени;</w:t>
      </w:r>
    </w:p>
    <w:p w:rsidR="00547599" w:rsidRDefault="00547599" w:rsidP="005475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4759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предоставление кипятка, иголок, ниток, одного комплекта посуды и столовых приборов;</w:t>
      </w:r>
    </w:p>
    <w:p w:rsidR="00547599" w:rsidRDefault="00547599" w:rsidP="005475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4759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услуги по усмотрению исполнителя.</w:t>
      </w:r>
    </w:p>
    <w:p w:rsidR="00547599" w:rsidRDefault="00547599" w:rsidP="005475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C92DE0" w:rsidRPr="00C92DE0" w:rsidRDefault="00547599" w:rsidP="00BF65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3.15. </w:t>
      </w:r>
      <w:r w:rsidR="00F80F6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Заказчик</w:t>
      </w:r>
      <w:r w:rsidR="009D23C0" w:rsidRPr="009D23C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/</w:t>
      </w:r>
      <w:r w:rsidR="00F80F6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потребитель</w:t>
      </w:r>
      <w:r w:rsidR="009D23C0" w:rsidRPr="009D23C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54759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обязан оплатить гостиничные </w:t>
      </w:r>
      <w:r w:rsidR="00C92DE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услуги и </w:t>
      </w:r>
      <w:r w:rsidR="00C92DE0" w:rsidRPr="0054759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платные </w:t>
      </w:r>
      <w:r w:rsidR="00C92DE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услуги в </w:t>
      </w:r>
      <w:r w:rsidRPr="0054759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полном объеме</w:t>
      </w:r>
      <w:r w:rsidR="00057CE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после</w:t>
      </w:r>
      <w:r w:rsidR="00C92DE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их оказания потребителю.</w:t>
      </w:r>
    </w:p>
    <w:p w:rsidR="00C92DE0" w:rsidRDefault="00C92DE0" w:rsidP="00BF65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 согласия з</w:t>
      </w:r>
      <w:r w:rsidRPr="00C92DE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аказчик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а/потребителя</w:t>
      </w:r>
      <w:r w:rsidRPr="00C92DE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9D23C0" w:rsidRPr="009D23C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оплата гостиничных услуг может быть произведена при заключении договора в полном объеме или частично.</w:t>
      </w:r>
    </w:p>
    <w:p w:rsidR="00CD6C7F" w:rsidRDefault="009633C9" w:rsidP="005475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633C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 осущес</w:t>
      </w:r>
      <w:r w:rsidR="00A87E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твлении расчетов с потребителем</w:t>
      </w:r>
      <w:r w:rsidRPr="009633C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исполнитель обязан выдавать потребителю документ, подтверждающий прием денежны</w:t>
      </w:r>
      <w:r w:rsidR="00D650F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х средств за </w:t>
      </w:r>
      <w:r w:rsidRPr="009633C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соответствующую услугу</w:t>
      </w:r>
      <w:r w:rsidR="00A87E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,</w:t>
      </w:r>
      <w:r w:rsidRPr="009633C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или расчетный документ на полную сумму проведенной операции в случаях</w:t>
      </w:r>
      <w:r w:rsidR="00A87E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,</w:t>
      </w:r>
      <w:r w:rsidRPr="009633C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предусмотренных действующим законодательством Луганской Народной Республики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</w:t>
      </w:r>
    </w:p>
    <w:p w:rsidR="009633C9" w:rsidRPr="009D23C0" w:rsidRDefault="009633C9" w:rsidP="005475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264CF0" w:rsidRPr="00264CF0" w:rsidRDefault="009D23C0" w:rsidP="00264C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64CF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.16. </w:t>
      </w:r>
      <w:r w:rsidR="00264CF0" w:rsidRPr="00264CF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Плата за проживание в гости</w:t>
      </w:r>
      <w:r w:rsidR="00D650F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нице взимается в соответствии с </w:t>
      </w:r>
      <w:r w:rsidR="00264CF0" w:rsidRPr="00264CF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расчетным часом.</w:t>
      </w:r>
    </w:p>
    <w:p w:rsidR="00264CF0" w:rsidRPr="00264CF0" w:rsidRDefault="00264CF0" w:rsidP="00264C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64CF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 случае задержки выезда потребителя после установленного расчетного часа плата за проживание взимается с потребителя в порядке, установленном исполнителем.</w:t>
      </w:r>
    </w:p>
    <w:p w:rsidR="00264CF0" w:rsidRPr="00266A61" w:rsidRDefault="00264CF0" w:rsidP="00264C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607D5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 размещении потребителя с 00 часов 00 минут до установленного расчетного часа плата за проживание взимается в размере, не превышающем плату за половину суток.</w:t>
      </w:r>
    </w:p>
    <w:p w:rsidR="00264CF0" w:rsidRPr="00266A61" w:rsidRDefault="00264CF0" w:rsidP="00264C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264CF0" w:rsidRDefault="00264CF0" w:rsidP="00264C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64CF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.17. </w:t>
      </w:r>
      <w:r w:rsidRPr="00264CF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Потреб</w:t>
      </w:r>
      <w:r w:rsidR="00AC223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итель обязан соблюдать правила, установленные исполнителем в соответствии с пунктом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1.</w:t>
      </w:r>
      <w:r w:rsidRPr="00264CF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7</w:t>
      </w:r>
      <w:r w:rsidR="001B23C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 </w:t>
      </w:r>
      <w:r w:rsidRPr="00264CF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настоящих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Временных п</w:t>
      </w:r>
      <w:r w:rsidRPr="00264CF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равил.</w:t>
      </w:r>
    </w:p>
    <w:p w:rsidR="001B23C4" w:rsidRDefault="001B23C4" w:rsidP="00264C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1B23C4" w:rsidRDefault="001B23C4" w:rsidP="001B23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3.18. </w:t>
      </w:r>
      <w:r w:rsidRPr="001B23C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Порядок учета, хранения и утилизации (уничтожения) забытых </w:t>
      </w:r>
      <w:r w:rsidR="00D650F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 </w:t>
      </w:r>
      <w:r w:rsidRPr="001B23C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гостинице </w:t>
      </w:r>
      <w:r w:rsidR="00D650F6" w:rsidRPr="001B23C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вещей </w:t>
      </w:r>
      <w:r w:rsidRPr="001B23C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определяется исполнителем.</w:t>
      </w:r>
    </w:p>
    <w:p w:rsidR="001B23C4" w:rsidRDefault="001B23C4" w:rsidP="001B23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B869CF" w:rsidRDefault="001B23C4" w:rsidP="00D11C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3.19. </w:t>
      </w:r>
      <w:r w:rsidRPr="001B23C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Потребитель вправе в любое время отказаться от исполнения договора при условии оплаты исполнителю фактически понесенных им расходов.</w:t>
      </w:r>
    </w:p>
    <w:p w:rsidR="00D11CF8" w:rsidRDefault="00D11CF8" w:rsidP="00B869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B869CF" w:rsidRPr="00B869CF" w:rsidRDefault="00B869CF" w:rsidP="00B869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3.20. </w:t>
      </w:r>
      <w:r w:rsidRPr="00B869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Исполнитель вправе в одностороннем порядке</w:t>
      </w:r>
      <w:r w:rsidR="007F638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отказаться от </w:t>
      </w:r>
      <w:r w:rsidRPr="00B869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исполнения договора, если потреб</w:t>
      </w:r>
      <w:r w:rsidR="007F638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итель нарушает условия договора;</w:t>
      </w:r>
      <w:r w:rsidRPr="00B869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при этом потребитель возмещает исполнителю фактически понесенные им расходы.</w:t>
      </w:r>
    </w:p>
    <w:p w:rsidR="0062683B" w:rsidRDefault="0062683B" w:rsidP="00E2570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E25700" w:rsidRDefault="00E25700" w:rsidP="00E2570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B869CF" w:rsidRPr="00B869CF" w:rsidRDefault="00B869CF" w:rsidP="00B869C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ED728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869CF">
        <w:rPr>
          <w:rFonts w:ascii="Times New Roman" w:hAnsi="Times New Roman" w:cs="Times New Roman"/>
          <w:b/>
          <w:sz w:val="28"/>
          <w:szCs w:val="28"/>
        </w:rPr>
        <w:t>Ответственность исполнителя и потребителя</w:t>
      </w:r>
    </w:p>
    <w:p w:rsidR="00B869CF" w:rsidRPr="00266A61" w:rsidRDefault="00B869CF" w:rsidP="00B869C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3632B" w:rsidRDefault="00B869CF" w:rsidP="00D21B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869C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.1. </w:t>
      </w:r>
      <w:r w:rsidRPr="00B869CF">
        <w:rPr>
          <w:rFonts w:ascii="Times New Roman" w:hAnsi="Times New Roman" w:cs="Times New Roman"/>
          <w:sz w:val="28"/>
          <w:szCs w:val="28"/>
        </w:rPr>
        <w:t>Исполнитель отвечает за сохранность вещ</w:t>
      </w:r>
      <w:r w:rsidR="00A665ED">
        <w:rPr>
          <w:rFonts w:ascii="Times New Roman" w:hAnsi="Times New Roman" w:cs="Times New Roman"/>
          <w:sz w:val="28"/>
          <w:szCs w:val="28"/>
        </w:rPr>
        <w:t>ей потребителя в</w:t>
      </w:r>
      <w:r w:rsidR="007F6387">
        <w:rPr>
          <w:rFonts w:ascii="Times New Roman" w:hAnsi="Times New Roman" w:cs="Times New Roman"/>
          <w:sz w:val="28"/>
          <w:szCs w:val="28"/>
        </w:rPr>
        <w:t> </w:t>
      </w:r>
      <w:r w:rsidR="00A665ED">
        <w:rPr>
          <w:rFonts w:ascii="Times New Roman" w:hAnsi="Times New Roman" w:cs="Times New Roman"/>
          <w:sz w:val="28"/>
          <w:szCs w:val="28"/>
        </w:rPr>
        <w:t xml:space="preserve">соответствии с действующим законодательством </w:t>
      </w:r>
      <w:r w:rsidR="0003632B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Pr="00B869CF">
        <w:rPr>
          <w:rFonts w:ascii="Times New Roman" w:hAnsi="Times New Roman" w:cs="Times New Roman"/>
          <w:sz w:val="28"/>
          <w:szCs w:val="28"/>
        </w:rPr>
        <w:t>.</w:t>
      </w:r>
    </w:p>
    <w:p w:rsidR="0093599D" w:rsidRDefault="0093599D" w:rsidP="00F873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F87325" w:rsidRPr="00F87325" w:rsidRDefault="0003632B" w:rsidP="00F873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4.2. </w:t>
      </w:r>
      <w:r w:rsidR="00F87325" w:rsidRPr="00F87325">
        <w:rPr>
          <w:rFonts w:ascii="Times New Roman" w:hAnsi="Times New Roman" w:cs="Times New Roman"/>
          <w:sz w:val="28"/>
          <w:szCs w:val="28"/>
        </w:rPr>
        <w:t>За неисполнение либо ненадлежащее исполнение обязательств по</w:t>
      </w:r>
      <w:r w:rsidR="007F6387">
        <w:rPr>
          <w:rFonts w:ascii="Times New Roman" w:hAnsi="Times New Roman" w:cs="Times New Roman"/>
          <w:sz w:val="28"/>
          <w:szCs w:val="28"/>
        </w:rPr>
        <w:t> </w:t>
      </w:r>
      <w:r w:rsidR="00F87325" w:rsidRPr="00F87325">
        <w:rPr>
          <w:rFonts w:ascii="Times New Roman" w:hAnsi="Times New Roman" w:cs="Times New Roman"/>
          <w:sz w:val="28"/>
          <w:szCs w:val="28"/>
        </w:rPr>
        <w:t>договору исполнитель несет о</w:t>
      </w:r>
      <w:r w:rsidR="00541857">
        <w:rPr>
          <w:rFonts w:ascii="Times New Roman" w:hAnsi="Times New Roman" w:cs="Times New Roman"/>
          <w:sz w:val="28"/>
          <w:szCs w:val="28"/>
        </w:rPr>
        <w:t xml:space="preserve">тветственность, предусмотренную действующим законодательством </w:t>
      </w:r>
      <w:r w:rsidR="00F87325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="00F87325" w:rsidRPr="00F87325">
        <w:rPr>
          <w:rFonts w:ascii="Times New Roman" w:hAnsi="Times New Roman" w:cs="Times New Roman"/>
          <w:sz w:val="28"/>
          <w:szCs w:val="28"/>
        </w:rPr>
        <w:t>.</w:t>
      </w:r>
    </w:p>
    <w:p w:rsidR="0003632B" w:rsidRDefault="0003632B" w:rsidP="00B869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2F4884" w:rsidRDefault="00F87325" w:rsidP="002F48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4.3. </w:t>
      </w:r>
      <w:r w:rsidR="002F4884" w:rsidRPr="002F4884">
        <w:rPr>
          <w:rFonts w:ascii="Times New Roman" w:hAnsi="Times New Roman" w:cs="Times New Roman"/>
          <w:sz w:val="28"/>
          <w:szCs w:val="28"/>
        </w:rPr>
        <w:t>Вред, причиненный жизни или здоровью потребителя в результате предоставления гостиничных услу</w:t>
      </w:r>
      <w:r w:rsidR="007F6387">
        <w:rPr>
          <w:rFonts w:ascii="Times New Roman" w:hAnsi="Times New Roman" w:cs="Times New Roman"/>
          <w:sz w:val="28"/>
          <w:szCs w:val="28"/>
        </w:rPr>
        <w:t>г, не отвечающих требованиям и</w:t>
      </w:r>
      <w:r w:rsidR="002F4884" w:rsidRPr="002F4884">
        <w:rPr>
          <w:rFonts w:ascii="Times New Roman" w:hAnsi="Times New Roman" w:cs="Times New Roman"/>
          <w:sz w:val="28"/>
          <w:szCs w:val="28"/>
        </w:rPr>
        <w:t>/</w:t>
      </w:r>
      <w:r w:rsidR="002F4884">
        <w:rPr>
          <w:rFonts w:ascii="Times New Roman" w:hAnsi="Times New Roman" w:cs="Times New Roman"/>
          <w:sz w:val="28"/>
          <w:szCs w:val="28"/>
        </w:rPr>
        <w:t>или</w:t>
      </w:r>
      <w:r w:rsidR="002F4884" w:rsidRPr="002F4884">
        <w:rPr>
          <w:rFonts w:ascii="Times New Roman" w:hAnsi="Times New Roman" w:cs="Times New Roman"/>
          <w:sz w:val="28"/>
          <w:szCs w:val="28"/>
        </w:rPr>
        <w:t xml:space="preserve"> условиям договора, подлежит возмещени</w:t>
      </w:r>
      <w:r w:rsidR="00CB3E27">
        <w:rPr>
          <w:rFonts w:ascii="Times New Roman" w:hAnsi="Times New Roman" w:cs="Times New Roman"/>
          <w:sz w:val="28"/>
          <w:szCs w:val="28"/>
        </w:rPr>
        <w:t>ю исполнителем в соответствии с </w:t>
      </w:r>
      <w:r w:rsidR="0025061D">
        <w:rPr>
          <w:rFonts w:ascii="Times New Roman" w:hAnsi="Times New Roman" w:cs="Times New Roman"/>
          <w:sz w:val="28"/>
          <w:szCs w:val="28"/>
        </w:rPr>
        <w:t xml:space="preserve">действующим законодательством </w:t>
      </w:r>
      <w:r w:rsidR="002F4884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="002F4884" w:rsidRPr="002F4884">
        <w:rPr>
          <w:rFonts w:ascii="Times New Roman" w:hAnsi="Times New Roman" w:cs="Times New Roman"/>
          <w:sz w:val="28"/>
          <w:szCs w:val="28"/>
        </w:rPr>
        <w:t>.</w:t>
      </w:r>
    </w:p>
    <w:p w:rsidR="006C74A9" w:rsidRDefault="006C74A9" w:rsidP="002F48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C74A9" w:rsidRDefault="006C74A9" w:rsidP="006C74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4.4. </w:t>
      </w:r>
      <w:r w:rsidRPr="006C74A9">
        <w:rPr>
          <w:rFonts w:ascii="Times New Roman" w:hAnsi="Times New Roman" w:cs="Times New Roman"/>
          <w:sz w:val="28"/>
          <w:szCs w:val="28"/>
        </w:rPr>
        <w:t>Потребитель несет ответственность и возмещает ущерб в случае утраты или повреждения по его вине имущества гостиницы в с</w:t>
      </w:r>
      <w:r w:rsidR="00CB3E27">
        <w:rPr>
          <w:rFonts w:ascii="Times New Roman" w:hAnsi="Times New Roman" w:cs="Times New Roman"/>
          <w:sz w:val="28"/>
          <w:szCs w:val="28"/>
        </w:rPr>
        <w:t>оответствии с </w:t>
      </w:r>
      <w:r w:rsidR="0062379A">
        <w:rPr>
          <w:rFonts w:ascii="Times New Roman" w:hAnsi="Times New Roman" w:cs="Times New Roman"/>
          <w:sz w:val="28"/>
          <w:szCs w:val="28"/>
        </w:rPr>
        <w:t xml:space="preserve">действующим законодательством </w:t>
      </w:r>
      <w:r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 </w:t>
      </w:r>
      <w:r w:rsidRPr="006C74A9">
        <w:rPr>
          <w:rFonts w:ascii="Times New Roman" w:hAnsi="Times New Roman" w:cs="Times New Roman"/>
          <w:sz w:val="28"/>
          <w:szCs w:val="28"/>
        </w:rPr>
        <w:t xml:space="preserve">и настоящими </w:t>
      </w:r>
      <w:r>
        <w:rPr>
          <w:rFonts w:ascii="Times New Roman" w:hAnsi="Times New Roman" w:cs="Times New Roman"/>
          <w:sz w:val="28"/>
          <w:szCs w:val="28"/>
        </w:rPr>
        <w:t>Временными п</w:t>
      </w:r>
      <w:r w:rsidRPr="006C74A9">
        <w:rPr>
          <w:rFonts w:ascii="Times New Roman" w:hAnsi="Times New Roman" w:cs="Times New Roman"/>
          <w:sz w:val="28"/>
          <w:szCs w:val="28"/>
        </w:rPr>
        <w:t>равилами.</w:t>
      </w:r>
    </w:p>
    <w:p w:rsidR="00E42580" w:rsidRDefault="00E42580" w:rsidP="006C74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266071" w:rsidRDefault="00E42580" w:rsidP="00E425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66A61">
        <w:rPr>
          <w:rFonts w:ascii="Times New Roman" w:hAnsi="Times New Roman" w:cs="Times New Roman"/>
          <w:sz w:val="28"/>
          <w:szCs w:val="28"/>
        </w:rPr>
        <w:t>4.5. Контроль за соблюдением настоящих Временных правил осуществляется</w:t>
      </w:r>
      <w:r w:rsidR="00A61222" w:rsidRPr="00266A61">
        <w:rPr>
          <w:rFonts w:ascii="Times New Roman" w:hAnsi="Times New Roman" w:cs="Times New Roman"/>
          <w:sz w:val="28"/>
          <w:szCs w:val="28"/>
        </w:rPr>
        <w:t xml:space="preserve"> </w:t>
      </w:r>
      <w:r w:rsidR="00266071">
        <w:rPr>
          <w:rFonts w:ascii="Times New Roman" w:hAnsi="Times New Roman" w:cs="Times New Roman"/>
          <w:sz w:val="28"/>
          <w:szCs w:val="28"/>
        </w:rPr>
        <w:t>исполнительным</w:t>
      </w:r>
      <w:r w:rsidR="00266071" w:rsidRPr="00266071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DF7081">
        <w:rPr>
          <w:rFonts w:ascii="Times New Roman" w:hAnsi="Times New Roman" w:cs="Times New Roman"/>
          <w:sz w:val="28"/>
          <w:szCs w:val="28"/>
        </w:rPr>
        <w:t>ом</w:t>
      </w:r>
      <w:r w:rsidR="00266071" w:rsidRPr="00266071">
        <w:rPr>
          <w:rFonts w:ascii="Times New Roman" w:hAnsi="Times New Roman" w:cs="Times New Roman"/>
          <w:sz w:val="28"/>
          <w:szCs w:val="28"/>
        </w:rPr>
        <w:t xml:space="preserve"> государственной власти в сфере туризма</w:t>
      </w:r>
      <w:r w:rsidR="00D81B8B">
        <w:rPr>
          <w:rFonts w:ascii="Times New Roman" w:hAnsi="Times New Roman" w:cs="Times New Roman"/>
          <w:sz w:val="28"/>
          <w:szCs w:val="28"/>
        </w:rPr>
        <w:t>.</w:t>
      </w:r>
    </w:p>
    <w:p w:rsidR="00E42580" w:rsidRDefault="00E42580" w:rsidP="00E42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0EE" w:rsidRPr="008A712C" w:rsidRDefault="008060EE" w:rsidP="00E42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060EE" w:rsidRPr="00E5603A" w:rsidRDefault="008060EE" w:rsidP="008060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03A">
        <w:rPr>
          <w:rFonts w:ascii="Times New Roman" w:hAnsi="Times New Roman" w:cs="Times New Roman"/>
          <w:b/>
          <w:sz w:val="28"/>
          <w:szCs w:val="28"/>
        </w:rPr>
        <w:t>V. Переходные положения</w:t>
      </w:r>
    </w:p>
    <w:p w:rsidR="008060EE" w:rsidRPr="00E5603A" w:rsidRDefault="008060EE" w:rsidP="008060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60EE" w:rsidRPr="00E5603A" w:rsidRDefault="008060EE" w:rsidP="008060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603A">
        <w:rPr>
          <w:rFonts w:ascii="Times New Roman" w:hAnsi="Times New Roman" w:cs="Times New Roman"/>
          <w:sz w:val="28"/>
          <w:szCs w:val="28"/>
        </w:rPr>
        <w:t>5.1</w:t>
      </w:r>
      <w:r w:rsidR="007768E1" w:rsidRPr="00E5603A">
        <w:rPr>
          <w:rFonts w:ascii="Times New Roman" w:hAnsi="Times New Roman" w:cs="Times New Roman"/>
          <w:sz w:val="28"/>
          <w:szCs w:val="28"/>
        </w:rPr>
        <w:t>.</w:t>
      </w:r>
      <w:r w:rsidR="0062683B" w:rsidRPr="00E5603A">
        <w:rPr>
          <w:rFonts w:ascii="Times New Roman" w:hAnsi="Times New Roman" w:cs="Times New Roman"/>
          <w:sz w:val="28"/>
          <w:szCs w:val="28"/>
        </w:rPr>
        <w:t> </w:t>
      </w:r>
      <w:r w:rsidR="007768E1" w:rsidRPr="00E5603A">
        <w:rPr>
          <w:rFonts w:ascii="Times New Roman" w:hAnsi="Times New Roman" w:cs="Times New Roman"/>
          <w:sz w:val="28"/>
          <w:szCs w:val="28"/>
        </w:rPr>
        <w:t>Нормы абзаца 1 пункта 1.5 настоящих Временных правил применяются с момента утверждения Порядка формирования и ведения Реестра.</w:t>
      </w:r>
    </w:p>
    <w:p w:rsidR="008060EE" w:rsidRPr="008060EE" w:rsidRDefault="008060EE" w:rsidP="008060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66071" w:rsidRPr="006A129E" w:rsidRDefault="00266071" w:rsidP="00E42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43C9" w:rsidRPr="005A599C" w:rsidRDefault="00F56083" w:rsidP="00354E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7843C9" w:rsidRPr="005A599C" w:rsidRDefault="00F56083" w:rsidP="00354E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Аппарата </w:t>
      </w:r>
      <w:r w:rsidR="0062683B">
        <w:rPr>
          <w:rFonts w:ascii="Times New Roman" w:hAnsi="Times New Roman" w:cs="Times New Roman"/>
          <w:sz w:val="28"/>
          <w:szCs w:val="28"/>
        </w:rPr>
        <w:t>Совета Министров</w:t>
      </w:r>
    </w:p>
    <w:p w:rsidR="00AE33F4" w:rsidRPr="005A599C" w:rsidRDefault="007843C9" w:rsidP="00F87392">
      <w:pPr>
        <w:widowControl w:val="0"/>
        <w:tabs>
          <w:tab w:val="left" w:pos="9468"/>
        </w:tabs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 w:cs="Times New Roman"/>
          <w:sz w:val="28"/>
          <w:szCs w:val="28"/>
        </w:rPr>
      </w:pPr>
      <w:r w:rsidRPr="005A599C"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                                   </w:t>
      </w:r>
      <w:r w:rsidR="00FC43CB" w:rsidRPr="005A599C">
        <w:rPr>
          <w:rFonts w:ascii="Times New Roman" w:hAnsi="Times New Roman" w:cs="Times New Roman"/>
          <w:sz w:val="28"/>
          <w:szCs w:val="28"/>
        </w:rPr>
        <w:t xml:space="preserve"> </w:t>
      </w:r>
      <w:r w:rsidR="00C515C2" w:rsidRPr="005A599C">
        <w:rPr>
          <w:rFonts w:ascii="Times New Roman" w:hAnsi="Times New Roman" w:cs="Times New Roman"/>
          <w:sz w:val="28"/>
          <w:szCs w:val="28"/>
        </w:rPr>
        <w:t xml:space="preserve">         </w:t>
      </w:r>
      <w:r w:rsidR="00713ADE">
        <w:rPr>
          <w:rFonts w:ascii="Times New Roman" w:hAnsi="Times New Roman" w:cs="Times New Roman"/>
          <w:sz w:val="28"/>
          <w:szCs w:val="28"/>
        </w:rPr>
        <w:t xml:space="preserve">        </w:t>
      </w:r>
      <w:r w:rsidR="00F56083">
        <w:rPr>
          <w:rFonts w:ascii="Times New Roman" w:hAnsi="Times New Roman" w:cs="Times New Roman"/>
          <w:sz w:val="28"/>
          <w:szCs w:val="28"/>
        </w:rPr>
        <w:t xml:space="preserve">  </w:t>
      </w:r>
      <w:r w:rsidR="00C515C2" w:rsidRPr="005A599C">
        <w:rPr>
          <w:rFonts w:ascii="Times New Roman" w:hAnsi="Times New Roman" w:cs="Times New Roman"/>
          <w:sz w:val="28"/>
          <w:szCs w:val="28"/>
        </w:rPr>
        <w:t xml:space="preserve"> </w:t>
      </w:r>
      <w:r w:rsidR="00621CFC">
        <w:rPr>
          <w:rFonts w:ascii="Times New Roman" w:hAnsi="Times New Roman" w:cs="Times New Roman"/>
          <w:sz w:val="28"/>
          <w:szCs w:val="28"/>
        </w:rPr>
        <w:t xml:space="preserve"> А. И. Сумцов</w:t>
      </w:r>
    </w:p>
    <w:sectPr w:rsidR="00AE33F4" w:rsidRPr="005A599C" w:rsidSect="00413DF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567" w:bottom="1134" w:left="1701" w:header="624" w:footer="0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825" w:rsidRDefault="00361825" w:rsidP="00122F6B">
      <w:pPr>
        <w:spacing w:after="0" w:line="240" w:lineRule="auto"/>
      </w:pPr>
      <w:r>
        <w:separator/>
      </w:r>
    </w:p>
  </w:endnote>
  <w:endnote w:type="continuationSeparator" w:id="0">
    <w:p w:rsidR="00361825" w:rsidRDefault="00361825" w:rsidP="00122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63B" w:rsidRDefault="0038763B">
    <w:pPr>
      <w:pStyle w:val="a8"/>
      <w:jc w:val="right"/>
    </w:pPr>
  </w:p>
  <w:p w:rsidR="0038763B" w:rsidRDefault="0038763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63B" w:rsidRDefault="0038763B">
    <w:pPr>
      <w:pStyle w:val="a8"/>
      <w:jc w:val="right"/>
    </w:pPr>
  </w:p>
  <w:p w:rsidR="004C69B0" w:rsidRDefault="004C69B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825" w:rsidRDefault="00361825" w:rsidP="00122F6B">
      <w:pPr>
        <w:spacing w:after="0" w:line="240" w:lineRule="auto"/>
      </w:pPr>
      <w:r>
        <w:separator/>
      </w:r>
    </w:p>
  </w:footnote>
  <w:footnote w:type="continuationSeparator" w:id="0">
    <w:p w:rsidR="00361825" w:rsidRDefault="00361825" w:rsidP="00122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14147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C4DE3" w:rsidRPr="00E5313C" w:rsidRDefault="001C4DE3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5313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5313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5313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57A08"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E5313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626792" w:rsidRDefault="0062679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56C" w:rsidRDefault="0056356C">
    <w:pPr>
      <w:pStyle w:val="a6"/>
      <w:jc w:val="center"/>
    </w:pPr>
  </w:p>
  <w:p w:rsidR="00E24E73" w:rsidRDefault="00E24E7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decimal"/>
      <w:lvlText w:val="%1.%2.%3.%4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decimal"/>
      <w:lvlText w:val="%1.%2.%3.%4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decimal"/>
      <w:lvlText w:val="%1.%2.%3.%4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decimal"/>
      <w:lvlText w:val="%1.%2.%3.%4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decimal"/>
      <w:lvlText w:val="%1.%2.%3.%4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1" w15:restartNumberingAfterBreak="0">
    <w:nsid w:val="00000007"/>
    <w:multiLevelType w:val="multilevel"/>
    <w:tmpl w:val="00000006"/>
    <w:lvl w:ilvl="0">
      <w:start w:val="1"/>
      <w:numFmt w:val="bullet"/>
      <w:lvlText w:val="•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2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3" w15:restartNumberingAfterBreak="0">
    <w:nsid w:val="0000000B"/>
    <w:multiLevelType w:val="multilevel"/>
    <w:tmpl w:val="0000000A"/>
    <w:lvl w:ilvl="0">
      <w:start w:val="1"/>
      <w:numFmt w:val="decimal"/>
      <w:lvlText w:val="5.2.%1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decimal"/>
      <w:lvlText w:val="5.2.%1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decimal"/>
      <w:lvlText w:val="5.2.%1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decimal"/>
      <w:lvlText w:val="5.2.%1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decimal"/>
      <w:lvlText w:val="5.2.%1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decimal"/>
      <w:lvlText w:val="5.2.%1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decimal"/>
      <w:lvlText w:val="5.2.%1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decimal"/>
      <w:lvlText w:val="5.2.%1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decimal"/>
      <w:lvlText w:val="5.2.%1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4" w15:restartNumberingAfterBreak="0">
    <w:nsid w:val="0000000D"/>
    <w:multiLevelType w:val="multilevel"/>
    <w:tmpl w:val="0000000C"/>
    <w:lvl w:ilvl="0">
      <w:start w:val="1"/>
      <w:numFmt w:val="decimal"/>
      <w:lvlText w:val="5.2.4.%1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decimal"/>
      <w:lvlText w:val="5.2.4.%1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decimal"/>
      <w:lvlText w:val="5.2.4.%1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decimal"/>
      <w:lvlText w:val="5.2.4.%1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decimal"/>
      <w:lvlText w:val="5.2.4.%1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decimal"/>
      <w:lvlText w:val="5.2.4.%1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decimal"/>
      <w:lvlText w:val="5.2.4.%1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decimal"/>
      <w:lvlText w:val="5.2.4.%1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decimal"/>
      <w:lvlText w:val="5.2.4.%1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5" w15:restartNumberingAfterBreak="0">
    <w:nsid w:val="06384060"/>
    <w:multiLevelType w:val="hybridMultilevel"/>
    <w:tmpl w:val="DEF01826"/>
    <w:lvl w:ilvl="0" w:tplc="04190011">
      <w:start w:val="1"/>
      <w:numFmt w:val="decimal"/>
      <w:lvlText w:val="%1)"/>
      <w:lvlJc w:val="left"/>
      <w:pPr>
        <w:ind w:left="1267" w:hanging="360"/>
      </w:p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6" w15:restartNumberingAfterBreak="0">
    <w:nsid w:val="0A4D7034"/>
    <w:multiLevelType w:val="multilevel"/>
    <w:tmpl w:val="893C6B20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8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7" w15:restartNumberingAfterBreak="0">
    <w:nsid w:val="0B0B50D8"/>
    <w:multiLevelType w:val="multilevel"/>
    <w:tmpl w:val="DAF81498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 w15:restartNumberingAfterBreak="0">
    <w:nsid w:val="3229102A"/>
    <w:multiLevelType w:val="hybridMultilevel"/>
    <w:tmpl w:val="925C3984"/>
    <w:lvl w:ilvl="0" w:tplc="184EAD92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9" w15:restartNumberingAfterBreak="0">
    <w:nsid w:val="32843848"/>
    <w:multiLevelType w:val="hybridMultilevel"/>
    <w:tmpl w:val="98F8F8C6"/>
    <w:lvl w:ilvl="0" w:tplc="276A9362">
      <w:start w:val="1"/>
      <w:numFmt w:val="decimal"/>
      <w:lvlText w:val="%1)"/>
      <w:lvlJc w:val="left"/>
      <w:pPr>
        <w:tabs>
          <w:tab w:val="num" w:pos="1276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DC2435"/>
    <w:multiLevelType w:val="hybridMultilevel"/>
    <w:tmpl w:val="57D04CBC"/>
    <w:lvl w:ilvl="0" w:tplc="A5F411F6">
      <w:start w:val="1"/>
      <w:numFmt w:val="decimal"/>
      <w:lvlText w:val="%1."/>
      <w:lvlJc w:val="left"/>
      <w:pPr>
        <w:ind w:left="1267" w:hanging="360"/>
      </w:p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1" w15:restartNumberingAfterBreak="0">
    <w:nsid w:val="50627E35"/>
    <w:multiLevelType w:val="hybridMultilevel"/>
    <w:tmpl w:val="EDACA43E"/>
    <w:lvl w:ilvl="0" w:tplc="532897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5E0E68"/>
    <w:multiLevelType w:val="multilevel"/>
    <w:tmpl w:val="A036B778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40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5B690F9A"/>
    <w:multiLevelType w:val="hybridMultilevel"/>
    <w:tmpl w:val="566CE836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  <w:b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2F82201"/>
    <w:multiLevelType w:val="hybridMultilevel"/>
    <w:tmpl w:val="4C4C5206"/>
    <w:lvl w:ilvl="0" w:tplc="04190011">
      <w:start w:val="1"/>
      <w:numFmt w:val="decimal"/>
      <w:lvlText w:val="%1)"/>
      <w:lvlJc w:val="left"/>
      <w:pPr>
        <w:ind w:left="1267" w:hanging="360"/>
      </w:p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 w15:restartNumberingAfterBreak="0">
    <w:nsid w:val="63324961"/>
    <w:multiLevelType w:val="hybridMultilevel"/>
    <w:tmpl w:val="BB1485A4"/>
    <w:lvl w:ilvl="0" w:tplc="D78A83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2911CD"/>
    <w:multiLevelType w:val="hybridMultilevel"/>
    <w:tmpl w:val="BDBA2ABA"/>
    <w:lvl w:ilvl="0" w:tplc="9BBACDE8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15"/>
  </w:num>
  <w:num w:numId="3">
    <w:abstractNumId w:val="11"/>
  </w:num>
  <w:num w:numId="4">
    <w:abstractNumId w:val="6"/>
  </w:num>
  <w:num w:numId="5">
    <w:abstractNumId w:val="9"/>
  </w:num>
  <w:num w:numId="6">
    <w:abstractNumId w:val="5"/>
  </w:num>
  <w:num w:numId="7">
    <w:abstractNumId w:val="10"/>
  </w:num>
  <w:num w:numId="8">
    <w:abstractNumId w:val="8"/>
  </w:num>
  <w:num w:numId="9">
    <w:abstractNumId w:val="14"/>
  </w:num>
  <w:num w:numId="10">
    <w:abstractNumId w:val="16"/>
  </w:num>
  <w:num w:numId="11">
    <w:abstractNumId w:val="1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2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F6B"/>
    <w:rsid w:val="00000283"/>
    <w:rsid w:val="00000346"/>
    <w:rsid w:val="000005F7"/>
    <w:rsid w:val="000006BA"/>
    <w:rsid w:val="00000D8F"/>
    <w:rsid w:val="00000DB5"/>
    <w:rsid w:val="00000F08"/>
    <w:rsid w:val="00001F76"/>
    <w:rsid w:val="00003816"/>
    <w:rsid w:val="00003998"/>
    <w:rsid w:val="00003A45"/>
    <w:rsid w:val="00003FDF"/>
    <w:rsid w:val="000046C6"/>
    <w:rsid w:val="00004769"/>
    <w:rsid w:val="000047B2"/>
    <w:rsid w:val="00004887"/>
    <w:rsid w:val="0000527F"/>
    <w:rsid w:val="0000537D"/>
    <w:rsid w:val="00005A3B"/>
    <w:rsid w:val="00010858"/>
    <w:rsid w:val="00010F8C"/>
    <w:rsid w:val="000115F1"/>
    <w:rsid w:val="00011AAA"/>
    <w:rsid w:val="00011AF1"/>
    <w:rsid w:val="00011BF2"/>
    <w:rsid w:val="00011D44"/>
    <w:rsid w:val="000121AF"/>
    <w:rsid w:val="00012985"/>
    <w:rsid w:val="00013981"/>
    <w:rsid w:val="00013F82"/>
    <w:rsid w:val="00014201"/>
    <w:rsid w:val="00014C1E"/>
    <w:rsid w:val="000150DB"/>
    <w:rsid w:val="00017105"/>
    <w:rsid w:val="00017949"/>
    <w:rsid w:val="00017A96"/>
    <w:rsid w:val="00020EFD"/>
    <w:rsid w:val="00021791"/>
    <w:rsid w:val="00022668"/>
    <w:rsid w:val="00022DEC"/>
    <w:rsid w:val="00022DF6"/>
    <w:rsid w:val="00023029"/>
    <w:rsid w:val="000231E0"/>
    <w:rsid w:val="00023694"/>
    <w:rsid w:val="00023F5F"/>
    <w:rsid w:val="00023FC1"/>
    <w:rsid w:val="0002451A"/>
    <w:rsid w:val="00025670"/>
    <w:rsid w:val="000262CD"/>
    <w:rsid w:val="00026302"/>
    <w:rsid w:val="00026520"/>
    <w:rsid w:val="000266D5"/>
    <w:rsid w:val="00027A71"/>
    <w:rsid w:val="00027BA3"/>
    <w:rsid w:val="00027E8F"/>
    <w:rsid w:val="00030076"/>
    <w:rsid w:val="00030973"/>
    <w:rsid w:val="00030B3B"/>
    <w:rsid w:val="00030E91"/>
    <w:rsid w:val="000319C4"/>
    <w:rsid w:val="00031E51"/>
    <w:rsid w:val="00031FE9"/>
    <w:rsid w:val="0003200E"/>
    <w:rsid w:val="00032A9B"/>
    <w:rsid w:val="00032B4A"/>
    <w:rsid w:val="0003317B"/>
    <w:rsid w:val="000331CF"/>
    <w:rsid w:val="00033420"/>
    <w:rsid w:val="00033462"/>
    <w:rsid w:val="00033522"/>
    <w:rsid w:val="0003358C"/>
    <w:rsid w:val="0003363B"/>
    <w:rsid w:val="00034A76"/>
    <w:rsid w:val="00034E75"/>
    <w:rsid w:val="00035293"/>
    <w:rsid w:val="00035764"/>
    <w:rsid w:val="0003593C"/>
    <w:rsid w:val="00035A73"/>
    <w:rsid w:val="00035F55"/>
    <w:rsid w:val="0003632B"/>
    <w:rsid w:val="00036D20"/>
    <w:rsid w:val="00036E88"/>
    <w:rsid w:val="0004038F"/>
    <w:rsid w:val="00040A3E"/>
    <w:rsid w:val="00040C57"/>
    <w:rsid w:val="000419DA"/>
    <w:rsid w:val="00041DFC"/>
    <w:rsid w:val="000421BE"/>
    <w:rsid w:val="00042389"/>
    <w:rsid w:val="00042513"/>
    <w:rsid w:val="0004269D"/>
    <w:rsid w:val="00043C46"/>
    <w:rsid w:val="00045CCD"/>
    <w:rsid w:val="00045F04"/>
    <w:rsid w:val="00046791"/>
    <w:rsid w:val="000477BF"/>
    <w:rsid w:val="0004790F"/>
    <w:rsid w:val="0004799A"/>
    <w:rsid w:val="00047AC8"/>
    <w:rsid w:val="00047BB1"/>
    <w:rsid w:val="00047E48"/>
    <w:rsid w:val="000501CA"/>
    <w:rsid w:val="000501F2"/>
    <w:rsid w:val="0005039D"/>
    <w:rsid w:val="00051605"/>
    <w:rsid w:val="000529A8"/>
    <w:rsid w:val="00052D28"/>
    <w:rsid w:val="0005346C"/>
    <w:rsid w:val="000535E0"/>
    <w:rsid w:val="00055324"/>
    <w:rsid w:val="00055762"/>
    <w:rsid w:val="00055BAB"/>
    <w:rsid w:val="00055DEC"/>
    <w:rsid w:val="00055E11"/>
    <w:rsid w:val="00055EEA"/>
    <w:rsid w:val="00056121"/>
    <w:rsid w:val="000563DB"/>
    <w:rsid w:val="00056669"/>
    <w:rsid w:val="0005680B"/>
    <w:rsid w:val="00057530"/>
    <w:rsid w:val="00057CE6"/>
    <w:rsid w:val="00061827"/>
    <w:rsid w:val="00061AE3"/>
    <w:rsid w:val="00061F7D"/>
    <w:rsid w:val="0006204C"/>
    <w:rsid w:val="00063494"/>
    <w:rsid w:val="0006369E"/>
    <w:rsid w:val="000636DE"/>
    <w:rsid w:val="0006374D"/>
    <w:rsid w:val="0006520A"/>
    <w:rsid w:val="00065334"/>
    <w:rsid w:val="000656B4"/>
    <w:rsid w:val="000657AF"/>
    <w:rsid w:val="00065F64"/>
    <w:rsid w:val="00067AC2"/>
    <w:rsid w:val="00067F7E"/>
    <w:rsid w:val="0007066A"/>
    <w:rsid w:val="000718CC"/>
    <w:rsid w:val="00071C07"/>
    <w:rsid w:val="00072EA7"/>
    <w:rsid w:val="00073059"/>
    <w:rsid w:val="000748FF"/>
    <w:rsid w:val="00074CF0"/>
    <w:rsid w:val="00074F84"/>
    <w:rsid w:val="000758EA"/>
    <w:rsid w:val="0007614B"/>
    <w:rsid w:val="000775D3"/>
    <w:rsid w:val="000778D0"/>
    <w:rsid w:val="00077A30"/>
    <w:rsid w:val="00077CC7"/>
    <w:rsid w:val="000812B9"/>
    <w:rsid w:val="000813D4"/>
    <w:rsid w:val="0008253A"/>
    <w:rsid w:val="00083B06"/>
    <w:rsid w:val="00083C49"/>
    <w:rsid w:val="00083E5B"/>
    <w:rsid w:val="00084813"/>
    <w:rsid w:val="0008522C"/>
    <w:rsid w:val="000873E5"/>
    <w:rsid w:val="00087678"/>
    <w:rsid w:val="000908A6"/>
    <w:rsid w:val="00091134"/>
    <w:rsid w:val="000917FA"/>
    <w:rsid w:val="000921DB"/>
    <w:rsid w:val="0009289B"/>
    <w:rsid w:val="00092AC6"/>
    <w:rsid w:val="00092B40"/>
    <w:rsid w:val="00092B92"/>
    <w:rsid w:val="00094184"/>
    <w:rsid w:val="0009439C"/>
    <w:rsid w:val="00094C7B"/>
    <w:rsid w:val="00095E9F"/>
    <w:rsid w:val="00095F70"/>
    <w:rsid w:val="00095F81"/>
    <w:rsid w:val="000964AB"/>
    <w:rsid w:val="0009684A"/>
    <w:rsid w:val="00096EC5"/>
    <w:rsid w:val="00097DC6"/>
    <w:rsid w:val="00097F13"/>
    <w:rsid w:val="000A08CF"/>
    <w:rsid w:val="000A0C7E"/>
    <w:rsid w:val="000A27C1"/>
    <w:rsid w:val="000A2977"/>
    <w:rsid w:val="000A2B67"/>
    <w:rsid w:val="000A353A"/>
    <w:rsid w:val="000A3935"/>
    <w:rsid w:val="000A4815"/>
    <w:rsid w:val="000A4D4A"/>
    <w:rsid w:val="000A4D4D"/>
    <w:rsid w:val="000A514F"/>
    <w:rsid w:val="000A574C"/>
    <w:rsid w:val="000A5C65"/>
    <w:rsid w:val="000A60E7"/>
    <w:rsid w:val="000A6935"/>
    <w:rsid w:val="000A6B05"/>
    <w:rsid w:val="000A6E89"/>
    <w:rsid w:val="000A7149"/>
    <w:rsid w:val="000A7709"/>
    <w:rsid w:val="000B0C1B"/>
    <w:rsid w:val="000B0E4F"/>
    <w:rsid w:val="000B17DE"/>
    <w:rsid w:val="000B208B"/>
    <w:rsid w:val="000B265A"/>
    <w:rsid w:val="000B292A"/>
    <w:rsid w:val="000B357C"/>
    <w:rsid w:val="000B3D14"/>
    <w:rsid w:val="000B4328"/>
    <w:rsid w:val="000B48F7"/>
    <w:rsid w:val="000B4BF9"/>
    <w:rsid w:val="000B4C67"/>
    <w:rsid w:val="000B4E24"/>
    <w:rsid w:val="000B500F"/>
    <w:rsid w:val="000B5518"/>
    <w:rsid w:val="000B5831"/>
    <w:rsid w:val="000B63B9"/>
    <w:rsid w:val="000B6DB1"/>
    <w:rsid w:val="000B6F33"/>
    <w:rsid w:val="000C0554"/>
    <w:rsid w:val="000C08A3"/>
    <w:rsid w:val="000C136A"/>
    <w:rsid w:val="000C192B"/>
    <w:rsid w:val="000C21AB"/>
    <w:rsid w:val="000C31F9"/>
    <w:rsid w:val="000C37E8"/>
    <w:rsid w:val="000C4D61"/>
    <w:rsid w:val="000C4D76"/>
    <w:rsid w:val="000C4F9C"/>
    <w:rsid w:val="000C534E"/>
    <w:rsid w:val="000C537B"/>
    <w:rsid w:val="000C590B"/>
    <w:rsid w:val="000C607B"/>
    <w:rsid w:val="000C650C"/>
    <w:rsid w:val="000C6F7C"/>
    <w:rsid w:val="000C7073"/>
    <w:rsid w:val="000C75C2"/>
    <w:rsid w:val="000C7D3D"/>
    <w:rsid w:val="000D0248"/>
    <w:rsid w:val="000D02C5"/>
    <w:rsid w:val="000D1A37"/>
    <w:rsid w:val="000D1D89"/>
    <w:rsid w:val="000D2166"/>
    <w:rsid w:val="000D26E5"/>
    <w:rsid w:val="000D38FA"/>
    <w:rsid w:val="000D3D6E"/>
    <w:rsid w:val="000D7264"/>
    <w:rsid w:val="000D7369"/>
    <w:rsid w:val="000D7982"/>
    <w:rsid w:val="000D7E3E"/>
    <w:rsid w:val="000E0C92"/>
    <w:rsid w:val="000E0DA0"/>
    <w:rsid w:val="000E10A3"/>
    <w:rsid w:val="000E20C5"/>
    <w:rsid w:val="000E20C6"/>
    <w:rsid w:val="000E2794"/>
    <w:rsid w:val="000E382A"/>
    <w:rsid w:val="000E3A9E"/>
    <w:rsid w:val="000E430D"/>
    <w:rsid w:val="000E4B16"/>
    <w:rsid w:val="000E58A5"/>
    <w:rsid w:val="000E598D"/>
    <w:rsid w:val="000E5CAF"/>
    <w:rsid w:val="000E7891"/>
    <w:rsid w:val="000F01B4"/>
    <w:rsid w:val="000F109F"/>
    <w:rsid w:val="000F1641"/>
    <w:rsid w:val="000F1B63"/>
    <w:rsid w:val="000F26EF"/>
    <w:rsid w:val="000F2830"/>
    <w:rsid w:val="000F3086"/>
    <w:rsid w:val="000F3787"/>
    <w:rsid w:val="000F4AD8"/>
    <w:rsid w:val="000F5325"/>
    <w:rsid w:val="000F57E1"/>
    <w:rsid w:val="000F5F10"/>
    <w:rsid w:val="000F61AD"/>
    <w:rsid w:val="000F63C9"/>
    <w:rsid w:val="000F678B"/>
    <w:rsid w:val="000F6AE7"/>
    <w:rsid w:val="000F6CF4"/>
    <w:rsid w:val="000F6E79"/>
    <w:rsid w:val="000F7766"/>
    <w:rsid w:val="000F7F6A"/>
    <w:rsid w:val="001008F6"/>
    <w:rsid w:val="00100F20"/>
    <w:rsid w:val="00102415"/>
    <w:rsid w:val="00102700"/>
    <w:rsid w:val="001034DE"/>
    <w:rsid w:val="001052B0"/>
    <w:rsid w:val="00105593"/>
    <w:rsid w:val="00105BB0"/>
    <w:rsid w:val="00106CD4"/>
    <w:rsid w:val="0010717F"/>
    <w:rsid w:val="00107852"/>
    <w:rsid w:val="00110209"/>
    <w:rsid w:val="00110DD4"/>
    <w:rsid w:val="00110FD6"/>
    <w:rsid w:val="001116D5"/>
    <w:rsid w:val="00111988"/>
    <w:rsid w:val="001122AF"/>
    <w:rsid w:val="00113576"/>
    <w:rsid w:val="001139BB"/>
    <w:rsid w:val="00113B52"/>
    <w:rsid w:val="0011477D"/>
    <w:rsid w:val="001149A6"/>
    <w:rsid w:val="00114F27"/>
    <w:rsid w:val="0011517E"/>
    <w:rsid w:val="001160BC"/>
    <w:rsid w:val="00116CD4"/>
    <w:rsid w:val="00116DF2"/>
    <w:rsid w:val="001172E2"/>
    <w:rsid w:val="001174A7"/>
    <w:rsid w:val="00117D9C"/>
    <w:rsid w:val="00120216"/>
    <w:rsid w:val="00120BED"/>
    <w:rsid w:val="001217B1"/>
    <w:rsid w:val="001227BC"/>
    <w:rsid w:val="00122F6B"/>
    <w:rsid w:val="00123CE7"/>
    <w:rsid w:val="00123F10"/>
    <w:rsid w:val="00124717"/>
    <w:rsid w:val="00124F92"/>
    <w:rsid w:val="00125188"/>
    <w:rsid w:val="00125757"/>
    <w:rsid w:val="00126532"/>
    <w:rsid w:val="00126585"/>
    <w:rsid w:val="0012678D"/>
    <w:rsid w:val="001268B6"/>
    <w:rsid w:val="00126B56"/>
    <w:rsid w:val="0013009D"/>
    <w:rsid w:val="00130195"/>
    <w:rsid w:val="001307C1"/>
    <w:rsid w:val="001309A0"/>
    <w:rsid w:val="001313DB"/>
    <w:rsid w:val="0013159E"/>
    <w:rsid w:val="0013237D"/>
    <w:rsid w:val="001325FD"/>
    <w:rsid w:val="00132A8B"/>
    <w:rsid w:val="00133437"/>
    <w:rsid w:val="001347CC"/>
    <w:rsid w:val="0013553C"/>
    <w:rsid w:val="0013553E"/>
    <w:rsid w:val="0013620C"/>
    <w:rsid w:val="00136400"/>
    <w:rsid w:val="00137E30"/>
    <w:rsid w:val="001400E1"/>
    <w:rsid w:val="001418C7"/>
    <w:rsid w:val="00141D68"/>
    <w:rsid w:val="0014285F"/>
    <w:rsid w:val="001432E2"/>
    <w:rsid w:val="00143B96"/>
    <w:rsid w:val="0014406E"/>
    <w:rsid w:val="00145442"/>
    <w:rsid w:val="00145AFC"/>
    <w:rsid w:val="001462FC"/>
    <w:rsid w:val="001467F6"/>
    <w:rsid w:val="00146844"/>
    <w:rsid w:val="0014779C"/>
    <w:rsid w:val="00147971"/>
    <w:rsid w:val="00150C5B"/>
    <w:rsid w:val="00151754"/>
    <w:rsid w:val="00151907"/>
    <w:rsid w:val="00151C9B"/>
    <w:rsid w:val="00151D9F"/>
    <w:rsid w:val="0015238F"/>
    <w:rsid w:val="00152A47"/>
    <w:rsid w:val="00152FC1"/>
    <w:rsid w:val="00153380"/>
    <w:rsid w:val="0015348E"/>
    <w:rsid w:val="00153D10"/>
    <w:rsid w:val="001550FB"/>
    <w:rsid w:val="001562C7"/>
    <w:rsid w:val="001576C9"/>
    <w:rsid w:val="00157BBA"/>
    <w:rsid w:val="001600C7"/>
    <w:rsid w:val="001603BA"/>
    <w:rsid w:val="001605B4"/>
    <w:rsid w:val="00160F30"/>
    <w:rsid w:val="001619E0"/>
    <w:rsid w:val="00162C1D"/>
    <w:rsid w:val="001631EC"/>
    <w:rsid w:val="00163501"/>
    <w:rsid w:val="00163529"/>
    <w:rsid w:val="001639DC"/>
    <w:rsid w:val="0016406C"/>
    <w:rsid w:val="00164258"/>
    <w:rsid w:val="00164437"/>
    <w:rsid w:val="001648A7"/>
    <w:rsid w:val="00164F7C"/>
    <w:rsid w:val="00165071"/>
    <w:rsid w:val="00165E08"/>
    <w:rsid w:val="001660FC"/>
    <w:rsid w:val="001671B7"/>
    <w:rsid w:val="0017047F"/>
    <w:rsid w:val="001704BE"/>
    <w:rsid w:val="001715CC"/>
    <w:rsid w:val="00171C5B"/>
    <w:rsid w:val="00171DB3"/>
    <w:rsid w:val="00171EE7"/>
    <w:rsid w:val="00172369"/>
    <w:rsid w:val="001726CD"/>
    <w:rsid w:val="00172E24"/>
    <w:rsid w:val="00173572"/>
    <w:rsid w:val="0017422A"/>
    <w:rsid w:val="00174A44"/>
    <w:rsid w:val="001754E5"/>
    <w:rsid w:val="00175EDE"/>
    <w:rsid w:val="001760BE"/>
    <w:rsid w:val="001765F2"/>
    <w:rsid w:val="0017693F"/>
    <w:rsid w:val="00176B1B"/>
    <w:rsid w:val="00176CD6"/>
    <w:rsid w:val="001776E4"/>
    <w:rsid w:val="00177725"/>
    <w:rsid w:val="00177E7F"/>
    <w:rsid w:val="001801DB"/>
    <w:rsid w:val="00180391"/>
    <w:rsid w:val="00180855"/>
    <w:rsid w:val="00180EF2"/>
    <w:rsid w:val="00181135"/>
    <w:rsid w:val="00181276"/>
    <w:rsid w:val="00181522"/>
    <w:rsid w:val="00183023"/>
    <w:rsid w:val="00183257"/>
    <w:rsid w:val="0018355B"/>
    <w:rsid w:val="00183A82"/>
    <w:rsid w:val="00184413"/>
    <w:rsid w:val="00184938"/>
    <w:rsid w:val="00184FBC"/>
    <w:rsid w:val="001856E3"/>
    <w:rsid w:val="0018577E"/>
    <w:rsid w:val="001859AC"/>
    <w:rsid w:val="0018601A"/>
    <w:rsid w:val="00186EAA"/>
    <w:rsid w:val="001873E1"/>
    <w:rsid w:val="001875E5"/>
    <w:rsid w:val="00190118"/>
    <w:rsid w:val="001901A4"/>
    <w:rsid w:val="001908C4"/>
    <w:rsid w:val="00190A72"/>
    <w:rsid w:val="00191D53"/>
    <w:rsid w:val="00193137"/>
    <w:rsid w:val="001936C5"/>
    <w:rsid w:val="00193C99"/>
    <w:rsid w:val="001945E5"/>
    <w:rsid w:val="00194B34"/>
    <w:rsid w:val="00194FDA"/>
    <w:rsid w:val="00195CD9"/>
    <w:rsid w:val="00196182"/>
    <w:rsid w:val="001967D6"/>
    <w:rsid w:val="00196D69"/>
    <w:rsid w:val="00196DE5"/>
    <w:rsid w:val="00197540"/>
    <w:rsid w:val="00197C59"/>
    <w:rsid w:val="001A0123"/>
    <w:rsid w:val="001A03B0"/>
    <w:rsid w:val="001A0625"/>
    <w:rsid w:val="001A08D5"/>
    <w:rsid w:val="001A0F21"/>
    <w:rsid w:val="001A16B6"/>
    <w:rsid w:val="001A1962"/>
    <w:rsid w:val="001A316C"/>
    <w:rsid w:val="001A3960"/>
    <w:rsid w:val="001A4AD1"/>
    <w:rsid w:val="001A5C07"/>
    <w:rsid w:val="001A5E1E"/>
    <w:rsid w:val="001A628F"/>
    <w:rsid w:val="001A729E"/>
    <w:rsid w:val="001A7670"/>
    <w:rsid w:val="001A7E86"/>
    <w:rsid w:val="001B04E9"/>
    <w:rsid w:val="001B1D5F"/>
    <w:rsid w:val="001B23C3"/>
    <w:rsid w:val="001B23C4"/>
    <w:rsid w:val="001B246F"/>
    <w:rsid w:val="001B2872"/>
    <w:rsid w:val="001B3741"/>
    <w:rsid w:val="001B397E"/>
    <w:rsid w:val="001B4802"/>
    <w:rsid w:val="001B4A87"/>
    <w:rsid w:val="001B7386"/>
    <w:rsid w:val="001B7864"/>
    <w:rsid w:val="001C02FD"/>
    <w:rsid w:val="001C033C"/>
    <w:rsid w:val="001C06E7"/>
    <w:rsid w:val="001C0AAC"/>
    <w:rsid w:val="001C0B3F"/>
    <w:rsid w:val="001C0DCE"/>
    <w:rsid w:val="001C0E85"/>
    <w:rsid w:val="001C0FB0"/>
    <w:rsid w:val="001C1A3B"/>
    <w:rsid w:val="001C246A"/>
    <w:rsid w:val="001C2478"/>
    <w:rsid w:val="001C2ADF"/>
    <w:rsid w:val="001C2E35"/>
    <w:rsid w:val="001C3C3F"/>
    <w:rsid w:val="001C4967"/>
    <w:rsid w:val="001C4DE3"/>
    <w:rsid w:val="001C5B69"/>
    <w:rsid w:val="001C5E53"/>
    <w:rsid w:val="001C610A"/>
    <w:rsid w:val="001C73A4"/>
    <w:rsid w:val="001C7894"/>
    <w:rsid w:val="001C7D45"/>
    <w:rsid w:val="001C7E94"/>
    <w:rsid w:val="001D1266"/>
    <w:rsid w:val="001D1478"/>
    <w:rsid w:val="001D2080"/>
    <w:rsid w:val="001D22D0"/>
    <w:rsid w:val="001D26EB"/>
    <w:rsid w:val="001D3138"/>
    <w:rsid w:val="001D349B"/>
    <w:rsid w:val="001D373B"/>
    <w:rsid w:val="001D46D2"/>
    <w:rsid w:val="001D4A96"/>
    <w:rsid w:val="001D508D"/>
    <w:rsid w:val="001D50E2"/>
    <w:rsid w:val="001D5763"/>
    <w:rsid w:val="001D5845"/>
    <w:rsid w:val="001D5D67"/>
    <w:rsid w:val="001D5F46"/>
    <w:rsid w:val="001D6A8F"/>
    <w:rsid w:val="001D711B"/>
    <w:rsid w:val="001D73D3"/>
    <w:rsid w:val="001E06D6"/>
    <w:rsid w:val="001E0B88"/>
    <w:rsid w:val="001E11B8"/>
    <w:rsid w:val="001E1DB3"/>
    <w:rsid w:val="001E233A"/>
    <w:rsid w:val="001E253F"/>
    <w:rsid w:val="001E3131"/>
    <w:rsid w:val="001E32FB"/>
    <w:rsid w:val="001E44F8"/>
    <w:rsid w:val="001E455B"/>
    <w:rsid w:val="001E5311"/>
    <w:rsid w:val="001E54CA"/>
    <w:rsid w:val="001E5BDB"/>
    <w:rsid w:val="001E6297"/>
    <w:rsid w:val="001E668B"/>
    <w:rsid w:val="001E67D0"/>
    <w:rsid w:val="001E77ED"/>
    <w:rsid w:val="001E78A9"/>
    <w:rsid w:val="001F0E65"/>
    <w:rsid w:val="001F15B1"/>
    <w:rsid w:val="001F1BE9"/>
    <w:rsid w:val="001F2609"/>
    <w:rsid w:val="001F2984"/>
    <w:rsid w:val="001F2AE9"/>
    <w:rsid w:val="001F2D25"/>
    <w:rsid w:val="001F387E"/>
    <w:rsid w:val="001F3AFD"/>
    <w:rsid w:val="001F3ECC"/>
    <w:rsid w:val="001F472C"/>
    <w:rsid w:val="001F47BA"/>
    <w:rsid w:val="001F57F1"/>
    <w:rsid w:val="001F58B4"/>
    <w:rsid w:val="001F58B6"/>
    <w:rsid w:val="001F5BC7"/>
    <w:rsid w:val="001F61D9"/>
    <w:rsid w:val="001F635F"/>
    <w:rsid w:val="001F64E7"/>
    <w:rsid w:val="001F67E5"/>
    <w:rsid w:val="001F6816"/>
    <w:rsid w:val="001F6DBB"/>
    <w:rsid w:val="002000EB"/>
    <w:rsid w:val="002002D1"/>
    <w:rsid w:val="00200B0C"/>
    <w:rsid w:val="00201499"/>
    <w:rsid w:val="0020167F"/>
    <w:rsid w:val="00201790"/>
    <w:rsid w:val="00201B95"/>
    <w:rsid w:val="002025BA"/>
    <w:rsid w:val="00202810"/>
    <w:rsid w:val="00204C88"/>
    <w:rsid w:val="00205A2E"/>
    <w:rsid w:val="00205D20"/>
    <w:rsid w:val="0020652B"/>
    <w:rsid w:val="0020714A"/>
    <w:rsid w:val="00207549"/>
    <w:rsid w:val="00207C11"/>
    <w:rsid w:val="00207C75"/>
    <w:rsid w:val="00207F17"/>
    <w:rsid w:val="0021007B"/>
    <w:rsid w:val="00210614"/>
    <w:rsid w:val="00210E6B"/>
    <w:rsid w:val="00211CA5"/>
    <w:rsid w:val="00211EEB"/>
    <w:rsid w:val="00212A7A"/>
    <w:rsid w:val="00213386"/>
    <w:rsid w:val="002133DB"/>
    <w:rsid w:val="00213C60"/>
    <w:rsid w:val="002148EE"/>
    <w:rsid w:val="0021526C"/>
    <w:rsid w:val="00215874"/>
    <w:rsid w:val="00215B1E"/>
    <w:rsid w:val="00216215"/>
    <w:rsid w:val="00216BD8"/>
    <w:rsid w:val="00221A19"/>
    <w:rsid w:val="00221FFC"/>
    <w:rsid w:val="0022327E"/>
    <w:rsid w:val="002244E6"/>
    <w:rsid w:val="00225300"/>
    <w:rsid w:val="002256BF"/>
    <w:rsid w:val="00225972"/>
    <w:rsid w:val="002259A1"/>
    <w:rsid w:val="00225C5A"/>
    <w:rsid w:val="00225F6E"/>
    <w:rsid w:val="00226738"/>
    <w:rsid w:val="002267F6"/>
    <w:rsid w:val="0022698F"/>
    <w:rsid w:val="00226E13"/>
    <w:rsid w:val="00227D16"/>
    <w:rsid w:val="00227D22"/>
    <w:rsid w:val="002302CA"/>
    <w:rsid w:val="0023039A"/>
    <w:rsid w:val="002303A4"/>
    <w:rsid w:val="00230F57"/>
    <w:rsid w:val="00233611"/>
    <w:rsid w:val="0023396A"/>
    <w:rsid w:val="00233D5D"/>
    <w:rsid w:val="00234EAE"/>
    <w:rsid w:val="00235356"/>
    <w:rsid w:val="00235982"/>
    <w:rsid w:val="00236134"/>
    <w:rsid w:val="002361CB"/>
    <w:rsid w:val="00236B0F"/>
    <w:rsid w:val="00236CF7"/>
    <w:rsid w:val="00237ECA"/>
    <w:rsid w:val="00240757"/>
    <w:rsid w:val="00241011"/>
    <w:rsid w:val="002410DA"/>
    <w:rsid w:val="002411C5"/>
    <w:rsid w:val="00241E16"/>
    <w:rsid w:val="002422BA"/>
    <w:rsid w:val="002423B5"/>
    <w:rsid w:val="002426D1"/>
    <w:rsid w:val="00242BF0"/>
    <w:rsid w:val="00243E52"/>
    <w:rsid w:val="002442A5"/>
    <w:rsid w:val="002447CD"/>
    <w:rsid w:val="0024513F"/>
    <w:rsid w:val="00245F52"/>
    <w:rsid w:val="00246BC9"/>
    <w:rsid w:val="00247203"/>
    <w:rsid w:val="00247A6B"/>
    <w:rsid w:val="00250273"/>
    <w:rsid w:val="002502BF"/>
    <w:rsid w:val="002504AD"/>
    <w:rsid w:val="0025061D"/>
    <w:rsid w:val="00250E6A"/>
    <w:rsid w:val="002521BE"/>
    <w:rsid w:val="002525B1"/>
    <w:rsid w:val="00252C83"/>
    <w:rsid w:val="00253738"/>
    <w:rsid w:val="00253BA6"/>
    <w:rsid w:val="00253C94"/>
    <w:rsid w:val="0025446E"/>
    <w:rsid w:val="00254A05"/>
    <w:rsid w:val="00254B77"/>
    <w:rsid w:val="00255711"/>
    <w:rsid w:val="002563BA"/>
    <w:rsid w:val="00256B53"/>
    <w:rsid w:val="00257096"/>
    <w:rsid w:val="00257430"/>
    <w:rsid w:val="0025781F"/>
    <w:rsid w:val="00257FA5"/>
    <w:rsid w:val="00257FCA"/>
    <w:rsid w:val="0026037F"/>
    <w:rsid w:val="00260845"/>
    <w:rsid w:val="00261378"/>
    <w:rsid w:val="002614E4"/>
    <w:rsid w:val="002616C5"/>
    <w:rsid w:val="0026335D"/>
    <w:rsid w:val="00263951"/>
    <w:rsid w:val="0026406F"/>
    <w:rsid w:val="00264080"/>
    <w:rsid w:val="00264C54"/>
    <w:rsid w:val="00264C9B"/>
    <w:rsid w:val="00264CF0"/>
    <w:rsid w:val="00265592"/>
    <w:rsid w:val="00265F2B"/>
    <w:rsid w:val="00266071"/>
    <w:rsid w:val="00266A61"/>
    <w:rsid w:val="002701C3"/>
    <w:rsid w:val="002702A4"/>
    <w:rsid w:val="00270649"/>
    <w:rsid w:val="002711DF"/>
    <w:rsid w:val="00272753"/>
    <w:rsid w:val="002739E8"/>
    <w:rsid w:val="00274CE7"/>
    <w:rsid w:val="00275885"/>
    <w:rsid w:val="0027603C"/>
    <w:rsid w:val="00276245"/>
    <w:rsid w:val="00276A2D"/>
    <w:rsid w:val="00276BA3"/>
    <w:rsid w:val="002774E2"/>
    <w:rsid w:val="00277DB2"/>
    <w:rsid w:val="00280038"/>
    <w:rsid w:val="002800F2"/>
    <w:rsid w:val="00280851"/>
    <w:rsid w:val="00280C32"/>
    <w:rsid w:val="00281C9C"/>
    <w:rsid w:val="002820C5"/>
    <w:rsid w:val="00282641"/>
    <w:rsid w:val="0028266A"/>
    <w:rsid w:val="002829AF"/>
    <w:rsid w:val="00283029"/>
    <w:rsid w:val="002843E7"/>
    <w:rsid w:val="00284AD6"/>
    <w:rsid w:val="00285070"/>
    <w:rsid w:val="00286B8A"/>
    <w:rsid w:val="00286CFE"/>
    <w:rsid w:val="00287189"/>
    <w:rsid w:val="002874F2"/>
    <w:rsid w:val="00287E6B"/>
    <w:rsid w:val="0029079C"/>
    <w:rsid w:val="00290D3D"/>
    <w:rsid w:val="00290E76"/>
    <w:rsid w:val="002913CA"/>
    <w:rsid w:val="00291961"/>
    <w:rsid w:val="00291ACF"/>
    <w:rsid w:val="00291F30"/>
    <w:rsid w:val="00291F65"/>
    <w:rsid w:val="0029232F"/>
    <w:rsid w:val="002938FD"/>
    <w:rsid w:val="00294300"/>
    <w:rsid w:val="00294612"/>
    <w:rsid w:val="002946E9"/>
    <w:rsid w:val="00294D18"/>
    <w:rsid w:val="00297219"/>
    <w:rsid w:val="002A0065"/>
    <w:rsid w:val="002A0B24"/>
    <w:rsid w:val="002A0BDA"/>
    <w:rsid w:val="002A10D6"/>
    <w:rsid w:val="002A126B"/>
    <w:rsid w:val="002A12A0"/>
    <w:rsid w:val="002A13D6"/>
    <w:rsid w:val="002A1B8F"/>
    <w:rsid w:val="002A25CC"/>
    <w:rsid w:val="002A2E17"/>
    <w:rsid w:val="002A4947"/>
    <w:rsid w:val="002A4CEF"/>
    <w:rsid w:val="002A5330"/>
    <w:rsid w:val="002A6643"/>
    <w:rsid w:val="002A6961"/>
    <w:rsid w:val="002A72AD"/>
    <w:rsid w:val="002A744D"/>
    <w:rsid w:val="002A7C9F"/>
    <w:rsid w:val="002B145C"/>
    <w:rsid w:val="002B1BF2"/>
    <w:rsid w:val="002B230B"/>
    <w:rsid w:val="002B29B8"/>
    <w:rsid w:val="002B53C7"/>
    <w:rsid w:val="002B5511"/>
    <w:rsid w:val="002B6530"/>
    <w:rsid w:val="002B7CC9"/>
    <w:rsid w:val="002C050D"/>
    <w:rsid w:val="002C0D2D"/>
    <w:rsid w:val="002C1999"/>
    <w:rsid w:val="002C23E8"/>
    <w:rsid w:val="002C2A16"/>
    <w:rsid w:val="002C30FE"/>
    <w:rsid w:val="002C31AE"/>
    <w:rsid w:val="002C335D"/>
    <w:rsid w:val="002C3811"/>
    <w:rsid w:val="002C39CD"/>
    <w:rsid w:val="002C3D3D"/>
    <w:rsid w:val="002C3EBF"/>
    <w:rsid w:val="002C4671"/>
    <w:rsid w:val="002C5A28"/>
    <w:rsid w:val="002C5AC7"/>
    <w:rsid w:val="002C6D32"/>
    <w:rsid w:val="002C72AE"/>
    <w:rsid w:val="002C7462"/>
    <w:rsid w:val="002C77AC"/>
    <w:rsid w:val="002D139A"/>
    <w:rsid w:val="002D13B5"/>
    <w:rsid w:val="002D1409"/>
    <w:rsid w:val="002D2EF0"/>
    <w:rsid w:val="002D3681"/>
    <w:rsid w:val="002D44AF"/>
    <w:rsid w:val="002D479C"/>
    <w:rsid w:val="002D59F5"/>
    <w:rsid w:val="002D6986"/>
    <w:rsid w:val="002D6A17"/>
    <w:rsid w:val="002D7355"/>
    <w:rsid w:val="002D7B2B"/>
    <w:rsid w:val="002E00C9"/>
    <w:rsid w:val="002E0281"/>
    <w:rsid w:val="002E08C7"/>
    <w:rsid w:val="002E0A98"/>
    <w:rsid w:val="002E0BCC"/>
    <w:rsid w:val="002E0DFB"/>
    <w:rsid w:val="002E12DA"/>
    <w:rsid w:val="002E14C1"/>
    <w:rsid w:val="002E1B49"/>
    <w:rsid w:val="002E1C40"/>
    <w:rsid w:val="002E1DEF"/>
    <w:rsid w:val="002E1E09"/>
    <w:rsid w:val="002E2188"/>
    <w:rsid w:val="002E21FE"/>
    <w:rsid w:val="002E2DC4"/>
    <w:rsid w:val="002E3213"/>
    <w:rsid w:val="002E37E2"/>
    <w:rsid w:val="002E3939"/>
    <w:rsid w:val="002E3DC1"/>
    <w:rsid w:val="002E4122"/>
    <w:rsid w:val="002E4945"/>
    <w:rsid w:val="002E51C4"/>
    <w:rsid w:val="002E5437"/>
    <w:rsid w:val="002E5E62"/>
    <w:rsid w:val="002E6461"/>
    <w:rsid w:val="002E6533"/>
    <w:rsid w:val="002E65E0"/>
    <w:rsid w:val="002E6F30"/>
    <w:rsid w:val="002E7662"/>
    <w:rsid w:val="002E7DA5"/>
    <w:rsid w:val="002F007B"/>
    <w:rsid w:val="002F05E5"/>
    <w:rsid w:val="002F0689"/>
    <w:rsid w:val="002F0783"/>
    <w:rsid w:val="002F09DD"/>
    <w:rsid w:val="002F2B16"/>
    <w:rsid w:val="002F367B"/>
    <w:rsid w:val="002F3CCD"/>
    <w:rsid w:val="002F4884"/>
    <w:rsid w:val="002F5029"/>
    <w:rsid w:val="002F5DF1"/>
    <w:rsid w:val="002F5E4D"/>
    <w:rsid w:val="002F619F"/>
    <w:rsid w:val="002F6F1C"/>
    <w:rsid w:val="002F7724"/>
    <w:rsid w:val="00300219"/>
    <w:rsid w:val="003003E6"/>
    <w:rsid w:val="003004DC"/>
    <w:rsid w:val="0030062A"/>
    <w:rsid w:val="00301720"/>
    <w:rsid w:val="00302215"/>
    <w:rsid w:val="00302453"/>
    <w:rsid w:val="0030263F"/>
    <w:rsid w:val="00302A11"/>
    <w:rsid w:val="00303451"/>
    <w:rsid w:val="00303473"/>
    <w:rsid w:val="003034B2"/>
    <w:rsid w:val="003036C0"/>
    <w:rsid w:val="00303FB8"/>
    <w:rsid w:val="003041B0"/>
    <w:rsid w:val="00304449"/>
    <w:rsid w:val="00304D13"/>
    <w:rsid w:val="0030504E"/>
    <w:rsid w:val="00305334"/>
    <w:rsid w:val="00305375"/>
    <w:rsid w:val="00305E2F"/>
    <w:rsid w:val="00306099"/>
    <w:rsid w:val="00306CF1"/>
    <w:rsid w:val="00306FD0"/>
    <w:rsid w:val="00307ACF"/>
    <w:rsid w:val="00310172"/>
    <w:rsid w:val="00310474"/>
    <w:rsid w:val="0031058C"/>
    <w:rsid w:val="0031067B"/>
    <w:rsid w:val="003108A1"/>
    <w:rsid w:val="00310D40"/>
    <w:rsid w:val="00310E5C"/>
    <w:rsid w:val="003113CB"/>
    <w:rsid w:val="0031154B"/>
    <w:rsid w:val="003116E5"/>
    <w:rsid w:val="003119AF"/>
    <w:rsid w:val="00311E8D"/>
    <w:rsid w:val="003142F1"/>
    <w:rsid w:val="0031451E"/>
    <w:rsid w:val="00315540"/>
    <w:rsid w:val="003162C8"/>
    <w:rsid w:val="0031723E"/>
    <w:rsid w:val="00317BB8"/>
    <w:rsid w:val="0032098B"/>
    <w:rsid w:val="003215DD"/>
    <w:rsid w:val="003224C3"/>
    <w:rsid w:val="00322821"/>
    <w:rsid w:val="003237ED"/>
    <w:rsid w:val="0032495A"/>
    <w:rsid w:val="00324A97"/>
    <w:rsid w:val="00324CE8"/>
    <w:rsid w:val="00324E1D"/>
    <w:rsid w:val="00325600"/>
    <w:rsid w:val="003257C0"/>
    <w:rsid w:val="003258AD"/>
    <w:rsid w:val="0032597C"/>
    <w:rsid w:val="00326265"/>
    <w:rsid w:val="0032631F"/>
    <w:rsid w:val="003264BC"/>
    <w:rsid w:val="00326F16"/>
    <w:rsid w:val="003300AE"/>
    <w:rsid w:val="003309D6"/>
    <w:rsid w:val="00330BD3"/>
    <w:rsid w:val="00331172"/>
    <w:rsid w:val="00331C8F"/>
    <w:rsid w:val="00331CD0"/>
    <w:rsid w:val="003329BA"/>
    <w:rsid w:val="00332BC5"/>
    <w:rsid w:val="00332F0A"/>
    <w:rsid w:val="003334F5"/>
    <w:rsid w:val="00333B37"/>
    <w:rsid w:val="00333EAD"/>
    <w:rsid w:val="00334625"/>
    <w:rsid w:val="00334B96"/>
    <w:rsid w:val="003353C0"/>
    <w:rsid w:val="003355FF"/>
    <w:rsid w:val="00335E50"/>
    <w:rsid w:val="00335E7E"/>
    <w:rsid w:val="00337247"/>
    <w:rsid w:val="00340134"/>
    <w:rsid w:val="003414EC"/>
    <w:rsid w:val="00342DA0"/>
    <w:rsid w:val="0034343D"/>
    <w:rsid w:val="00343A57"/>
    <w:rsid w:val="00344762"/>
    <w:rsid w:val="00345DFC"/>
    <w:rsid w:val="003466A1"/>
    <w:rsid w:val="00347DF8"/>
    <w:rsid w:val="0035092A"/>
    <w:rsid w:val="003516BE"/>
    <w:rsid w:val="003526AE"/>
    <w:rsid w:val="003528EE"/>
    <w:rsid w:val="00353253"/>
    <w:rsid w:val="00353F52"/>
    <w:rsid w:val="003545DF"/>
    <w:rsid w:val="00354E57"/>
    <w:rsid w:val="00355245"/>
    <w:rsid w:val="00355546"/>
    <w:rsid w:val="003558AF"/>
    <w:rsid w:val="00355DC1"/>
    <w:rsid w:val="00356462"/>
    <w:rsid w:val="00356971"/>
    <w:rsid w:val="00356A4B"/>
    <w:rsid w:val="00356E33"/>
    <w:rsid w:val="0035700F"/>
    <w:rsid w:val="0035716F"/>
    <w:rsid w:val="00357555"/>
    <w:rsid w:val="00357F69"/>
    <w:rsid w:val="0036044D"/>
    <w:rsid w:val="00360EDF"/>
    <w:rsid w:val="003617D3"/>
    <w:rsid w:val="00361825"/>
    <w:rsid w:val="00361F06"/>
    <w:rsid w:val="00362C3B"/>
    <w:rsid w:val="00362DAD"/>
    <w:rsid w:val="00365DB1"/>
    <w:rsid w:val="00365EAA"/>
    <w:rsid w:val="0036788A"/>
    <w:rsid w:val="00367CBC"/>
    <w:rsid w:val="00367E1E"/>
    <w:rsid w:val="00370EE7"/>
    <w:rsid w:val="003738FD"/>
    <w:rsid w:val="00373ACD"/>
    <w:rsid w:val="00373CE9"/>
    <w:rsid w:val="00373E37"/>
    <w:rsid w:val="0037534D"/>
    <w:rsid w:val="0037626B"/>
    <w:rsid w:val="00377298"/>
    <w:rsid w:val="003778A8"/>
    <w:rsid w:val="003803E9"/>
    <w:rsid w:val="00380657"/>
    <w:rsid w:val="00381798"/>
    <w:rsid w:val="0038305B"/>
    <w:rsid w:val="00383419"/>
    <w:rsid w:val="00384E4B"/>
    <w:rsid w:val="0038505A"/>
    <w:rsid w:val="003852B3"/>
    <w:rsid w:val="0038531E"/>
    <w:rsid w:val="003855D6"/>
    <w:rsid w:val="003855E8"/>
    <w:rsid w:val="00385998"/>
    <w:rsid w:val="0038763B"/>
    <w:rsid w:val="0039040F"/>
    <w:rsid w:val="0039044C"/>
    <w:rsid w:val="00390E36"/>
    <w:rsid w:val="003912F2"/>
    <w:rsid w:val="00393267"/>
    <w:rsid w:val="003940FD"/>
    <w:rsid w:val="00394900"/>
    <w:rsid w:val="0039511F"/>
    <w:rsid w:val="0039544B"/>
    <w:rsid w:val="003956CF"/>
    <w:rsid w:val="00395838"/>
    <w:rsid w:val="00395917"/>
    <w:rsid w:val="00396C83"/>
    <w:rsid w:val="00397802"/>
    <w:rsid w:val="003A0439"/>
    <w:rsid w:val="003A0EC2"/>
    <w:rsid w:val="003A0FE3"/>
    <w:rsid w:val="003A1430"/>
    <w:rsid w:val="003A1B1A"/>
    <w:rsid w:val="003A22D7"/>
    <w:rsid w:val="003A268D"/>
    <w:rsid w:val="003A2B92"/>
    <w:rsid w:val="003A3186"/>
    <w:rsid w:val="003A55BB"/>
    <w:rsid w:val="003A560F"/>
    <w:rsid w:val="003A59C3"/>
    <w:rsid w:val="003A687E"/>
    <w:rsid w:val="003A7154"/>
    <w:rsid w:val="003A74B2"/>
    <w:rsid w:val="003B000A"/>
    <w:rsid w:val="003B0560"/>
    <w:rsid w:val="003B0C56"/>
    <w:rsid w:val="003B2861"/>
    <w:rsid w:val="003B2B93"/>
    <w:rsid w:val="003B3021"/>
    <w:rsid w:val="003B3BE7"/>
    <w:rsid w:val="003B3D7A"/>
    <w:rsid w:val="003B4D2E"/>
    <w:rsid w:val="003B5966"/>
    <w:rsid w:val="003B59F8"/>
    <w:rsid w:val="003B5E1F"/>
    <w:rsid w:val="003B5FE6"/>
    <w:rsid w:val="003B7FEA"/>
    <w:rsid w:val="003C13CC"/>
    <w:rsid w:val="003C1CE0"/>
    <w:rsid w:val="003C1E40"/>
    <w:rsid w:val="003C255E"/>
    <w:rsid w:val="003C29D7"/>
    <w:rsid w:val="003C2A1B"/>
    <w:rsid w:val="003C2BF5"/>
    <w:rsid w:val="003C4172"/>
    <w:rsid w:val="003C47FE"/>
    <w:rsid w:val="003C543F"/>
    <w:rsid w:val="003C5859"/>
    <w:rsid w:val="003C6902"/>
    <w:rsid w:val="003C7F9A"/>
    <w:rsid w:val="003D04CE"/>
    <w:rsid w:val="003D09A7"/>
    <w:rsid w:val="003D0F60"/>
    <w:rsid w:val="003D14D9"/>
    <w:rsid w:val="003D24BC"/>
    <w:rsid w:val="003D27B8"/>
    <w:rsid w:val="003D332C"/>
    <w:rsid w:val="003D438D"/>
    <w:rsid w:val="003D4CFC"/>
    <w:rsid w:val="003D4E9C"/>
    <w:rsid w:val="003D521D"/>
    <w:rsid w:val="003D54BB"/>
    <w:rsid w:val="003D5ABC"/>
    <w:rsid w:val="003D5D13"/>
    <w:rsid w:val="003D7C06"/>
    <w:rsid w:val="003E023F"/>
    <w:rsid w:val="003E0905"/>
    <w:rsid w:val="003E0A73"/>
    <w:rsid w:val="003E1379"/>
    <w:rsid w:val="003E1FAA"/>
    <w:rsid w:val="003E205C"/>
    <w:rsid w:val="003E3770"/>
    <w:rsid w:val="003E3DB4"/>
    <w:rsid w:val="003E3F61"/>
    <w:rsid w:val="003E51AD"/>
    <w:rsid w:val="003E6AF0"/>
    <w:rsid w:val="003E6DF2"/>
    <w:rsid w:val="003F0C6F"/>
    <w:rsid w:val="003F13E3"/>
    <w:rsid w:val="003F195B"/>
    <w:rsid w:val="003F2411"/>
    <w:rsid w:val="003F2476"/>
    <w:rsid w:val="003F3A6C"/>
    <w:rsid w:val="003F44FF"/>
    <w:rsid w:val="003F49A0"/>
    <w:rsid w:val="003F4A3D"/>
    <w:rsid w:val="003F52F2"/>
    <w:rsid w:val="003F56FE"/>
    <w:rsid w:val="003F5944"/>
    <w:rsid w:val="003F60BB"/>
    <w:rsid w:val="003F60E0"/>
    <w:rsid w:val="003F68E4"/>
    <w:rsid w:val="003F6B63"/>
    <w:rsid w:val="003F6EE4"/>
    <w:rsid w:val="003F7016"/>
    <w:rsid w:val="003F750B"/>
    <w:rsid w:val="004010EE"/>
    <w:rsid w:val="0040156B"/>
    <w:rsid w:val="004019D0"/>
    <w:rsid w:val="00401EF3"/>
    <w:rsid w:val="00402489"/>
    <w:rsid w:val="00403424"/>
    <w:rsid w:val="004035AA"/>
    <w:rsid w:val="00403821"/>
    <w:rsid w:val="004039D6"/>
    <w:rsid w:val="00403AB8"/>
    <w:rsid w:val="00403C9E"/>
    <w:rsid w:val="0040401A"/>
    <w:rsid w:val="00404171"/>
    <w:rsid w:val="00404942"/>
    <w:rsid w:val="0040507B"/>
    <w:rsid w:val="0040594A"/>
    <w:rsid w:val="00405DB3"/>
    <w:rsid w:val="00405E77"/>
    <w:rsid w:val="00406616"/>
    <w:rsid w:val="00406E40"/>
    <w:rsid w:val="0041037E"/>
    <w:rsid w:val="004106DD"/>
    <w:rsid w:val="00410F6B"/>
    <w:rsid w:val="004111F7"/>
    <w:rsid w:val="0041157D"/>
    <w:rsid w:val="00411898"/>
    <w:rsid w:val="00411C8E"/>
    <w:rsid w:val="004126B6"/>
    <w:rsid w:val="00412A68"/>
    <w:rsid w:val="00412CCF"/>
    <w:rsid w:val="00413240"/>
    <w:rsid w:val="00413DFF"/>
    <w:rsid w:val="004155F8"/>
    <w:rsid w:val="00416492"/>
    <w:rsid w:val="00416D08"/>
    <w:rsid w:val="00417232"/>
    <w:rsid w:val="0041784B"/>
    <w:rsid w:val="00417F0B"/>
    <w:rsid w:val="0042138D"/>
    <w:rsid w:val="0042240E"/>
    <w:rsid w:val="0042287C"/>
    <w:rsid w:val="00423874"/>
    <w:rsid w:val="00424D3A"/>
    <w:rsid w:val="004256F6"/>
    <w:rsid w:val="00425F9D"/>
    <w:rsid w:val="004275DA"/>
    <w:rsid w:val="004310A6"/>
    <w:rsid w:val="00431A14"/>
    <w:rsid w:val="00431FE6"/>
    <w:rsid w:val="00432E98"/>
    <w:rsid w:val="0043419E"/>
    <w:rsid w:val="0043421B"/>
    <w:rsid w:val="00434B3F"/>
    <w:rsid w:val="004359F8"/>
    <w:rsid w:val="00435A18"/>
    <w:rsid w:val="00436995"/>
    <w:rsid w:val="00436E13"/>
    <w:rsid w:val="00437B8A"/>
    <w:rsid w:val="00437DA0"/>
    <w:rsid w:val="0044001C"/>
    <w:rsid w:val="0044041A"/>
    <w:rsid w:val="004406D6"/>
    <w:rsid w:val="004409A6"/>
    <w:rsid w:val="00440C5F"/>
    <w:rsid w:val="004410ED"/>
    <w:rsid w:val="00441A33"/>
    <w:rsid w:val="004421B2"/>
    <w:rsid w:val="004424D5"/>
    <w:rsid w:val="00442D47"/>
    <w:rsid w:val="00442FB5"/>
    <w:rsid w:val="004443AD"/>
    <w:rsid w:val="00444433"/>
    <w:rsid w:val="00444D88"/>
    <w:rsid w:val="00444E81"/>
    <w:rsid w:val="00444FBF"/>
    <w:rsid w:val="0044546C"/>
    <w:rsid w:val="004458CA"/>
    <w:rsid w:val="004470F5"/>
    <w:rsid w:val="004478A3"/>
    <w:rsid w:val="00447C88"/>
    <w:rsid w:val="00447EDE"/>
    <w:rsid w:val="00450787"/>
    <w:rsid w:val="00450889"/>
    <w:rsid w:val="0045192B"/>
    <w:rsid w:val="00452ADF"/>
    <w:rsid w:val="0045300D"/>
    <w:rsid w:val="00453123"/>
    <w:rsid w:val="00453D30"/>
    <w:rsid w:val="00454590"/>
    <w:rsid w:val="00454A04"/>
    <w:rsid w:val="00454A1A"/>
    <w:rsid w:val="00455345"/>
    <w:rsid w:val="0045572B"/>
    <w:rsid w:val="00455BEE"/>
    <w:rsid w:val="00455CDC"/>
    <w:rsid w:val="004567F7"/>
    <w:rsid w:val="00456DF2"/>
    <w:rsid w:val="00456EA5"/>
    <w:rsid w:val="00456EFE"/>
    <w:rsid w:val="004572A7"/>
    <w:rsid w:val="00457433"/>
    <w:rsid w:val="00457E41"/>
    <w:rsid w:val="00460EDC"/>
    <w:rsid w:val="004611FC"/>
    <w:rsid w:val="0046245D"/>
    <w:rsid w:val="00462A55"/>
    <w:rsid w:val="0046474A"/>
    <w:rsid w:val="00465311"/>
    <w:rsid w:val="00465673"/>
    <w:rsid w:val="004656CC"/>
    <w:rsid w:val="00465B3E"/>
    <w:rsid w:val="004660AD"/>
    <w:rsid w:val="004709D8"/>
    <w:rsid w:val="004711E6"/>
    <w:rsid w:val="00471F67"/>
    <w:rsid w:val="004720FF"/>
    <w:rsid w:val="00473010"/>
    <w:rsid w:val="00474C95"/>
    <w:rsid w:val="00475C2A"/>
    <w:rsid w:val="00475DDF"/>
    <w:rsid w:val="004767C6"/>
    <w:rsid w:val="00477176"/>
    <w:rsid w:val="00477BFD"/>
    <w:rsid w:val="00477C8C"/>
    <w:rsid w:val="00477EC5"/>
    <w:rsid w:val="0048003A"/>
    <w:rsid w:val="00480370"/>
    <w:rsid w:val="00480B89"/>
    <w:rsid w:val="00480E27"/>
    <w:rsid w:val="0048116B"/>
    <w:rsid w:val="00481973"/>
    <w:rsid w:val="00481A93"/>
    <w:rsid w:val="00482346"/>
    <w:rsid w:val="00482502"/>
    <w:rsid w:val="00482BA1"/>
    <w:rsid w:val="00482E9C"/>
    <w:rsid w:val="00483355"/>
    <w:rsid w:val="00483B76"/>
    <w:rsid w:val="00483D05"/>
    <w:rsid w:val="00483E3C"/>
    <w:rsid w:val="00484475"/>
    <w:rsid w:val="00484C04"/>
    <w:rsid w:val="00484CC0"/>
    <w:rsid w:val="00485471"/>
    <w:rsid w:val="00485D4A"/>
    <w:rsid w:val="00485E7D"/>
    <w:rsid w:val="004860F1"/>
    <w:rsid w:val="00487EAB"/>
    <w:rsid w:val="00487F98"/>
    <w:rsid w:val="00490665"/>
    <w:rsid w:val="00490E54"/>
    <w:rsid w:val="00491535"/>
    <w:rsid w:val="00491946"/>
    <w:rsid w:val="00492688"/>
    <w:rsid w:val="004927E6"/>
    <w:rsid w:val="00492A3A"/>
    <w:rsid w:val="00492E89"/>
    <w:rsid w:val="00493376"/>
    <w:rsid w:val="0049373F"/>
    <w:rsid w:val="004939F5"/>
    <w:rsid w:val="004957EF"/>
    <w:rsid w:val="00495C82"/>
    <w:rsid w:val="00495FAB"/>
    <w:rsid w:val="00496253"/>
    <w:rsid w:val="00496883"/>
    <w:rsid w:val="00496BD5"/>
    <w:rsid w:val="00497730"/>
    <w:rsid w:val="00497C18"/>
    <w:rsid w:val="004A26D2"/>
    <w:rsid w:val="004A3B12"/>
    <w:rsid w:val="004A3C4D"/>
    <w:rsid w:val="004A4B5A"/>
    <w:rsid w:val="004A50F3"/>
    <w:rsid w:val="004A561D"/>
    <w:rsid w:val="004A5CD8"/>
    <w:rsid w:val="004A5E0C"/>
    <w:rsid w:val="004A639B"/>
    <w:rsid w:val="004B011C"/>
    <w:rsid w:val="004B0542"/>
    <w:rsid w:val="004B0845"/>
    <w:rsid w:val="004B0DA2"/>
    <w:rsid w:val="004B111A"/>
    <w:rsid w:val="004B1546"/>
    <w:rsid w:val="004B1AF7"/>
    <w:rsid w:val="004B1B9B"/>
    <w:rsid w:val="004B1E7C"/>
    <w:rsid w:val="004B2334"/>
    <w:rsid w:val="004B2458"/>
    <w:rsid w:val="004B2BF9"/>
    <w:rsid w:val="004B2D3D"/>
    <w:rsid w:val="004B2F88"/>
    <w:rsid w:val="004B3DFA"/>
    <w:rsid w:val="004B48B2"/>
    <w:rsid w:val="004B4CD8"/>
    <w:rsid w:val="004B4D25"/>
    <w:rsid w:val="004B4F4E"/>
    <w:rsid w:val="004B504E"/>
    <w:rsid w:val="004B5179"/>
    <w:rsid w:val="004B5EFE"/>
    <w:rsid w:val="004B5FF0"/>
    <w:rsid w:val="004B68D0"/>
    <w:rsid w:val="004B73B7"/>
    <w:rsid w:val="004B7EB8"/>
    <w:rsid w:val="004C0CEA"/>
    <w:rsid w:val="004C0D9B"/>
    <w:rsid w:val="004C195A"/>
    <w:rsid w:val="004C270A"/>
    <w:rsid w:val="004C285B"/>
    <w:rsid w:val="004C295B"/>
    <w:rsid w:val="004C31A1"/>
    <w:rsid w:val="004C3262"/>
    <w:rsid w:val="004C347A"/>
    <w:rsid w:val="004C3935"/>
    <w:rsid w:val="004C45D8"/>
    <w:rsid w:val="004C45E9"/>
    <w:rsid w:val="004C4988"/>
    <w:rsid w:val="004C4A22"/>
    <w:rsid w:val="004C5538"/>
    <w:rsid w:val="004C67D6"/>
    <w:rsid w:val="004C69B0"/>
    <w:rsid w:val="004C7282"/>
    <w:rsid w:val="004C734B"/>
    <w:rsid w:val="004C7B7D"/>
    <w:rsid w:val="004D02C5"/>
    <w:rsid w:val="004D039D"/>
    <w:rsid w:val="004D09CA"/>
    <w:rsid w:val="004D110B"/>
    <w:rsid w:val="004D1450"/>
    <w:rsid w:val="004D20A7"/>
    <w:rsid w:val="004D2341"/>
    <w:rsid w:val="004D23B8"/>
    <w:rsid w:val="004D3639"/>
    <w:rsid w:val="004D3D27"/>
    <w:rsid w:val="004D5461"/>
    <w:rsid w:val="004D6070"/>
    <w:rsid w:val="004D713D"/>
    <w:rsid w:val="004D7511"/>
    <w:rsid w:val="004D7EA8"/>
    <w:rsid w:val="004D7ECD"/>
    <w:rsid w:val="004E03AE"/>
    <w:rsid w:val="004E06B5"/>
    <w:rsid w:val="004E09E5"/>
    <w:rsid w:val="004E0DF3"/>
    <w:rsid w:val="004E1BD2"/>
    <w:rsid w:val="004E1D95"/>
    <w:rsid w:val="004E1DA0"/>
    <w:rsid w:val="004E3689"/>
    <w:rsid w:val="004E38C2"/>
    <w:rsid w:val="004E4087"/>
    <w:rsid w:val="004E413F"/>
    <w:rsid w:val="004E46CD"/>
    <w:rsid w:val="004E4B3C"/>
    <w:rsid w:val="004E523F"/>
    <w:rsid w:val="004E53D9"/>
    <w:rsid w:val="004E5EBE"/>
    <w:rsid w:val="004E604D"/>
    <w:rsid w:val="004E6B55"/>
    <w:rsid w:val="004E79CB"/>
    <w:rsid w:val="004E7F1E"/>
    <w:rsid w:val="004F063D"/>
    <w:rsid w:val="004F069F"/>
    <w:rsid w:val="004F0F11"/>
    <w:rsid w:val="004F1593"/>
    <w:rsid w:val="004F24EB"/>
    <w:rsid w:val="004F2562"/>
    <w:rsid w:val="004F2777"/>
    <w:rsid w:val="004F2EE2"/>
    <w:rsid w:val="004F3107"/>
    <w:rsid w:val="004F39C3"/>
    <w:rsid w:val="004F3B15"/>
    <w:rsid w:val="004F3BD2"/>
    <w:rsid w:val="004F421F"/>
    <w:rsid w:val="004F55EC"/>
    <w:rsid w:val="004F5F58"/>
    <w:rsid w:val="004F70FD"/>
    <w:rsid w:val="004F714A"/>
    <w:rsid w:val="004F77C7"/>
    <w:rsid w:val="004F7C45"/>
    <w:rsid w:val="0050010C"/>
    <w:rsid w:val="00500717"/>
    <w:rsid w:val="005008FF"/>
    <w:rsid w:val="00500C54"/>
    <w:rsid w:val="00500D60"/>
    <w:rsid w:val="005010D6"/>
    <w:rsid w:val="0050119B"/>
    <w:rsid w:val="00501221"/>
    <w:rsid w:val="005016FD"/>
    <w:rsid w:val="00501AA8"/>
    <w:rsid w:val="00502381"/>
    <w:rsid w:val="0050262A"/>
    <w:rsid w:val="00502D4A"/>
    <w:rsid w:val="00502F83"/>
    <w:rsid w:val="00502F8B"/>
    <w:rsid w:val="0050391A"/>
    <w:rsid w:val="005048C5"/>
    <w:rsid w:val="005049AD"/>
    <w:rsid w:val="00504F08"/>
    <w:rsid w:val="0050577B"/>
    <w:rsid w:val="00505A76"/>
    <w:rsid w:val="00506032"/>
    <w:rsid w:val="00506389"/>
    <w:rsid w:val="005067A5"/>
    <w:rsid w:val="005069EF"/>
    <w:rsid w:val="005071EA"/>
    <w:rsid w:val="0051087B"/>
    <w:rsid w:val="00512B38"/>
    <w:rsid w:val="00513051"/>
    <w:rsid w:val="005138B8"/>
    <w:rsid w:val="005142A7"/>
    <w:rsid w:val="005166ED"/>
    <w:rsid w:val="0051727C"/>
    <w:rsid w:val="005176A2"/>
    <w:rsid w:val="00521002"/>
    <w:rsid w:val="005212B4"/>
    <w:rsid w:val="005212CC"/>
    <w:rsid w:val="00521F41"/>
    <w:rsid w:val="00522417"/>
    <w:rsid w:val="005232DB"/>
    <w:rsid w:val="00523E85"/>
    <w:rsid w:val="00523F90"/>
    <w:rsid w:val="005240B0"/>
    <w:rsid w:val="0052484E"/>
    <w:rsid w:val="0052487B"/>
    <w:rsid w:val="00524C32"/>
    <w:rsid w:val="0052684C"/>
    <w:rsid w:val="00526CCE"/>
    <w:rsid w:val="00527421"/>
    <w:rsid w:val="00527ACF"/>
    <w:rsid w:val="00527E2B"/>
    <w:rsid w:val="00527EA1"/>
    <w:rsid w:val="005316B9"/>
    <w:rsid w:val="00531B76"/>
    <w:rsid w:val="00532540"/>
    <w:rsid w:val="00533845"/>
    <w:rsid w:val="00533C85"/>
    <w:rsid w:val="00533D5F"/>
    <w:rsid w:val="00535420"/>
    <w:rsid w:val="005355B6"/>
    <w:rsid w:val="005359B1"/>
    <w:rsid w:val="0053659F"/>
    <w:rsid w:val="00536D31"/>
    <w:rsid w:val="00537B99"/>
    <w:rsid w:val="00541857"/>
    <w:rsid w:val="0054232E"/>
    <w:rsid w:val="005423B8"/>
    <w:rsid w:val="00542C7A"/>
    <w:rsid w:val="00543E2F"/>
    <w:rsid w:val="00543EB1"/>
    <w:rsid w:val="00544C90"/>
    <w:rsid w:val="005460E1"/>
    <w:rsid w:val="005462E7"/>
    <w:rsid w:val="00547599"/>
    <w:rsid w:val="00550447"/>
    <w:rsid w:val="00550772"/>
    <w:rsid w:val="0055081C"/>
    <w:rsid w:val="00550A26"/>
    <w:rsid w:val="00551B07"/>
    <w:rsid w:val="00551B4B"/>
    <w:rsid w:val="00551C81"/>
    <w:rsid w:val="00552152"/>
    <w:rsid w:val="00553986"/>
    <w:rsid w:val="00554001"/>
    <w:rsid w:val="0055496C"/>
    <w:rsid w:val="0055593C"/>
    <w:rsid w:val="00555D8D"/>
    <w:rsid w:val="0055695C"/>
    <w:rsid w:val="0056089D"/>
    <w:rsid w:val="00560B91"/>
    <w:rsid w:val="00560D2E"/>
    <w:rsid w:val="00560E14"/>
    <w:rsid w:val="00562104"/>
    <w:rsid w:val="00562B81"/>
    <w:rsid w:val="0056313C"/>
    <w:rsid w:val="0056356C"/>
    <w:rsid w:val="00564265"/>
    <w:rsid w:val="00564A9F"/>
    <w:rsid w:val="00567A15"/>
    <w:rsid w:val="005707C5"/>
    <w:rsid w:val="00572577"/>
    <w:rsid w:val="00572A5E"/>
    <w:rsid w:val="00572B8E"/>
    <w:rsid w:val="00572F7D"/>
    <w:rsid w:val="00573066"/>
    <w:rsid w:val="0057349E"/>
    <w:rsid w:val="005736EE"/>
    <w:rsid w:val="00573881"/>
    <w:rsid w:val="00574F61"/>
    <w:rsid w:val="005757D9"/>
    <w:rsid w:val="00575893"/>
    <w:rsid w:val="0057596B"/>
    <w:rsid w:val="00575B69"/>
    <w:rsid w:val="0057672E"/>
    <w:rsid w:val="005769E5"/>
    <w:rsid w:val="0057727E"/>
    <w:rsid w:val="00577855"/>
    <w:rsid w:val="00577BF1"/>
    <w:rsid w:val="005803B0"/>
    <w:rsid w:val="00580451"/>
    <w:rsid w:val="00580486"/>
    <w:rsid w:val="00581693"/>
    <w:rsid w:val="005821AB"/>
    <w:rsid w:val="005825CB"/>
    <w:rsid w:val="00582747"/>
    <w:rsid w:val="00582888"/>
    <w:rsid w:val="0058325A"/>
    <w:rsid w:val="00583839"/>
    <w:rsid w:val="00583C36"/>
    <w:rsid w:val="00583FCE"/>
    <w:rsid w:val="005842A7"/>
    <w:rsid w:val="00584888"/>
    <w:rsid w:val="00584ADE"/>
    <w:rsid w:val="00585906"/>
    <w:rsid w:val="00585953"/>
    <w:rsid w:val="00585C9F"/>
    <w:rsid w:val="00586B5C"/>
    <w:rsid w:val="00586CCB"/>
    <w:rsid w:val="00587ACC"/>
    <w:rsid w:val="005907BE"/>
    <w:rsid w:val="00590EB1"/>
    <w:rsid w:val="00592024"/>
    <w:rsid w:val="00592C3E"/>
    <w:rsid w:val="00593015"/>
    <w:rsid w:val="00593628"/>
    <w:rsid w:val="00594458"/>
    <w:rsid w:val="005949FC"/>
    <w:rsid w:val="0059580C"/>
    <w:rsid w:val="0059633B"/>
    <w:rsid w:val="0059671D"/>
    <w:rsid w:val="0059683D"/>
    <w:rsid w:val="00596855"/>
    <w:rsid w:val="00596F48"/>
    <w:rsid w:val="005970B1"/>
    <w:rsid w:val="00597A09"/>
    <w:rsid w:val="00597DE9"/>
    <w:rsid w:val="005A0DCF"/>
    <w:rsid w:val="005A1366"/>
    <w:rsid w:val="005A1A0A"/>
    <w:rsid w:val="005A1B15"/>
    <w:rsid w:val="005A378E"/>
    <w:rsid w:val="005A3811"/>
    <w:rsid w:val="005A486B"/>
    <w:rsid w:val="005A5425"/>
    <w:rsid w:val="005A599C"/>
    <w:rsid w:val="005A5BB2"/>
    <w:rsid w:val="005A6045"/>
    <w:rsid w:val="005A6934"/>
    <w:rsid w:val="005B021F"/>
    <w:rsid w:val="005B044B"/>
    <w:rsid w:val="005B0545"/>
    <w:rsid w:val="005B0917"/>
    <w:rsid w:val="005B0AEF"/>
    <w:rsid w:val="005B0C47"/>
    <w:rsid w:val="005B0CE9"/>
    <w:rsid w:val="005B113E"/>
    <w:rsid w:val="005B1859"/>
    <w:rsid w:val="005B1978"/>
    <w:rsid w:val="005B2578"/>
    <w:rsid w:val="005B2678"/>
    <w:rsid w:val="005B2B74"/>
    <w:rsid w:val="005B3095"/>
    <w:rsid w:val="005B32A9"/>
    <w:rsid w:val="005B39C8"/>
    <w:rsid w:val="005B39D5"/>
    <w:rsid w:val="005B3DFB"/>
    <w:rsid w:val="005B4D25"/>
    <w:rsid w:val="005B4DFC"/>
    <w:rsid w:val="005B504A"/>
    <w:rsid w:val="005B6E97"/>
    <w:rsid w:val="005B75CE"/>
    <w:rsid w:val="005B7783"/>
    <w:rsid w:val="005B7876"/>
    <w:rsid w:val="005C0385"/>
    <w:rsid w:val="005C04ED"/>
    <w:rsid w:val="005C09B2"/>
    <w:rsid w:val="005C1126"/>
    <w:rsid w:val="005C1EA6"/>
    <w:rsid w:val="005C277E"/>
    <w:rsid w:val="005C2C5B"/>
    <w:rsid w:val="005C37D8"/>
    <w:rsid w:val="005C3D23"/>
    <w:rsid w:val="005C4008"/>
    <w:rsid w:val="005C4D7A"/>
    <w:rsid w:val="005C51B1"/>
    <w:rsid w:val="005C5816"/>
    <w:rsid w:val="005C5A81"/>
    <w:rsid w:val="005C604D"/>
    <w:rsid w:val="005C6541"/>
    <w:rsid w:val="005C6DDA"/>
    <w:rsid w:val="005C795A"/>
    <w:rsid w:val="005C7DF4"/>
    <w:rsid w:val="005C7E52"/>
    <w:rsid w:val="005D0290"/>
    <w:rsid w:val="005D0D8C"/>
    <w:rsid w:val="005D1877"/>
    <w:rsid w:val="005D2173"/>
    <w:rsid w:val="005D281E"/>
    <w:rsid w:val="005D3086"/>
    <w:rsid w:val="005D41E3"/>
    <w:rsid w:val="005D4230"/>
    <w:rsid w:val="005D4303"/>
    <w:rsid w:val="005D49D9"/>
    <w:rsid w:val="005D4F96"/>
    <w:rsid w:val="005D733B"/>
    <w:rsid w:val="005D7AC9"/>
    <w:rsid w:val="005D7E27"/>
    <w:rsid w:val="005E1345"/>
    <w:rsid w:val="005E1D6B"/>
    <w:rsid w:val="005E2F54"/>
    <w:rsid w:val="005E5845"/>
    <w:rsid w:val="005E6CD7"/>
    <w:rsid w:val="005E6F38"/>
    <w:rsid w:val="005E704D"/>
    <w:rsid w:val="005E7455"/>
    <w:rsid w:val="005F0DC3"/>
    <w:rsid w:val="005F11EC"/>
    <w:rsid w:val="005F124E"/>
    <w:rsid w:val="005F1A75"/>
    <w:rsid w:val="005F32C9"/>
    <w:rsid w:val="005F5525"/>
    <w:rsid w:val="005F5B2B"/>
    <w:rsid w:val="005F6710"/>
    <w:rsid w:val="005F689E"/>
    <w:rsid w:val="00600672"/>
    <w:rsid w:val="00600D86"/>
    <w:rsid w:val="00601823"/>
    <w:rsid w:val="00601B38"/>
    <w:rsid w:val="00601CBE"/>
    <w:rsid w:val="00602685"/>
    <w:rsid w:val="0060272C"/>
    <w:rsid w:val="006027B4"/>
    <w:rsid w:val="00602A58"/>
    <w:rsid w:val="00602F53"/>
    <w:rsid w:val="00602FA8"/>
    <w:rsid w:val="00603096"/>
    <w:rsid w:val="00603918"/>
    <w:rsid w:val="006046C7"/>
    <w:rsid w:val="00604BE1"/>
    <w:rsid w:val="00604C8A"/>
    <w:rsid w:val="006052D7"/>
    <w:rsid w:val="00606061"/>
    <w:rsid w:val="00606625"/>
    <w:rsid w:val="0060799E"/>
    <w:rsid w:val="00607C83"/>
    <w:rsid w:val="00607D53"/>
    <w:rsid w:val="00607F35"/>
    <w:rsid w:val="00610B4E"/>
    <w:rsid w:val="00611075"/>
    <w:rsid w:val="00611634"/>
    <w:rsid w:val="00612187"/>
    <w:rsid w:val="00612702"/>
    <w:rsid w:val="0061320D"/>
    <w:rsid w:val="00613A30"/>
    <w:rsid w:val="00613E33"/>
    <w:rsid w:val="00614057"/>
    <w:rsid w:val="00614471"/>
    <w:rsid w:val="00614BE1"/>
    <w:rsid w:val="006155F8"/>
    <w:rsid w:val="00615694"/>
    <w:rsid w:val="00617123"/>
    <w:rsid w:val="00617839"/>
    <w:rsid w:val="00617A42"/>
    <w:rsid w:val="00620EA5"/>
    <w:rsid w:val="00620F76"/>
    <w:rsid w:val="006210FC"/>
    <w:rsid w:val="006215B8"/>
    <w:rsid w:val="00621CFC"/>
    <w:rsid w:val="006226FD"/>
    <w:rsid w:val="0062379A"/>
    <w:rsid w:val="00623971"/>
    <w:rsid w:val="00624E3A"/>
    <w:rsid w:val="00626792"/>
    <w:rsid w:val="0062683B"/>
    <w:rsid w:val="006272F1"/>
    <w:rsid w:val="006301F1"/>
    <w:rsid w:val="00630BA2"/>
    <w:rsid w:val="00631498"/>
    <w:rsid w:val="00631F27"/>
    <w:rsid w:val="00632184"/>
    <w:rsid w:val="0063303B"/>
    <w:rsid w:val="00633227"/>
    <w:rsid w:val="00634175"/>
    <w:rsid w:val="00634A86"/>
    <w:rsid w:val="0063509E"/>
    <w:rsid w:val="00635352"/>
    <w:rsid w:val="00635607"/>
    <w:rsid w:val="00635934"/>
    <w:rsid w:val="00635A6F"/>
    <w:rsid w:val="0063610B"/>
    <w:rsid w:val="00636229"/>
    <w:rsid w:val="00636981"/>
    <w:rsid w:val="0063752F"/>
    <w:rsid w:val="00637B38"/>
    <w:rsid w:val="00640D13"/>
    <w:rsid w:val="00640F4C"/>
    <w:rsid w:val="0064170F"/>
    <w:rsid w:val="00641FCF"/>
    <w:rsid w:val="006426EC"/>
    <w:rsid w:val="00642CFD"/>
    <w:rsid w:val="00642DE8"/>
    <w:rsid w:val="00642EAB"/>
    <w:rsid w:val="006439FE"/>
    <w:rsid w:val="00643F54"/>
    <w:rsid w:val="00644135"/>
    <w:rsid w:val="006452B0"/>
    <w:rsid w:val="00645447"/>
    <w:rsid w:val="00645CA0"/>
    <w:rsid w:val="00646A39"/>
    <w:rsid w:val="00646A4C"/>
    <w:rsid w:val="00646C29"/>
    <w:rsid w:val="00647795"/>
    <w:rsid w:val="00647A6F"/>
    <w:rsid w:val="00650D5E"/>
    <w:rsid w:val="00650F8B"/>
    <w:rsid w:val="00651651"/>
    <w:rsid w:val="0065179D"/>
    <w:rsid w:val="00651F55"/>
    <w:rsid w:val="0065216E"/>
    <w:rsid w:val="00653059"/>
    <w:rsid w:val="00653FF3"/>
    <w:rsid w:val="006543CC"/>
    <w:rsid w:val="006546D3"/>
    <w:rsid w:val="0065544E"/>
    <w:rsid w:val="00660EE2"/>
    <w:rsid w:val="0066121A"/>
    <w:rsid w:val="00661A18"/>
    <w:rsid w:val="00661C75"/>
    <w:rsid w:val="00661ECB"/>
    <w:rsid w:val="00662A2D"/>
    <w:rsid w:val="00662D29"/>
    <w:rsid w:val="00663395"/>
    <w:rsid w:val="0066377D"/>
    <w:rsid w:val="0066377F"/>
    <w:rsid w:val="00664801"/>
    <w:rsid w:val="00665302"/>
    <w:rsid w:val="00665536"/>
    <w:rsid w:val="006656A3"/>
    <w:rsid w:val="00665B13"/>
    <w:rsid w:val="00665BB7"/>
    <w:rsid w:val="00665EA6"/>
    <w:rsid w:val="006664EB"/>
    <w:rsid w:val="00666D99"/>
    <w:rsid w:val="00666E2F"/>
    <w:rsid w:val="0066775A"/>
    <w:rsid w:val="0066776D"/>
    <w:rsid w:val="00670385"/>
    <w:rsid w:val="00672E7D"/>
    <w:rsid w:val="00673270"/>
    <w:rsid w:val="00673692"/>
    <w:rsid w:val="00673CDB"/>
    <w:rsid w:val="00674526"/>
    <w:rsid w:val="00674661"/>
    <w:rsid w:val="00674E7A"/>
    <w:rsid w:val="00675489"/>
    <w:rsid w:val="006776A0"/>
    <w:rsid w:val="00677845"/>
    <w:rsid w:val="0068105F"/>
    <w:rsid w:val="00683044"/>
    <w:rsid w:val="00683332"/>
    <w:rsid w:val="006846F5"/>
    <w:rsid w:val="00684861"/>
    <w:rsid w:val="00685227"/>
    <w:rsid w:val="00685680"/>
    <w:rsid w:val="006878BD"/>
    <w:rsid w:val="00687FA0"/>
    <w:rsid w:val="0069073C"/>
    <w:rsid w:val="00691003"/>
    <w:rsid w:val="00691411"/>
    <w:rsid w:val="0069182C"/>
    <w:rsid w:val="00691E1F"/>
    <w:rsid w:val="00691F74"/>
    <w:rsid w:val="006928EB"/>
    <w:rsid w:val="00692C8C"/>
    <w:rsid w:val="00692F86"/>
    <w:rsid w:val="00694505"/>
    <w:rsid w:val="00694C6A"/>
    <w:rsid w:val="006954AD"/>
    <w:rsid w:val="006969E3"/>
    <w:rsid w:val="00696A95"/>
    <w:rsid w:val="006977ED"/>
    <w:rsid w:val="006A09B1"/>
    <w:rsid w:val="006A129E"/>
    <w:rsid w:val="006A140D"/>
    <w:rsid w:val="006A1D3D"/>
    <w:rsid w:val="006A384D"/>
    <w:rsid w:val="006A4738"/>
    <w:rsid w:val="006A4C77"/>
    <w:rsid w:val="006A4CD6"/>
    <w:rsid w:val="006A50AE"/>
    <w:rsid w:val="006A545B"/>
    <w:rsid w:val="006A5B04"/>
    <w:rsid w:val="006A5B06"/>
    <w:rsid w:val="006A5B24"/>
    <w:rsid w:val="006A5C23"/>
    <w:rsid w:val="006A5CC5"/>
    <w:rsid w:val="006A5DD1"/>
    <w:rsid w:val="006A65E3"/>
    <w:rsid w:val="006A6713"/>
    <w:rsid w:val="006A7384"/>
    <w:rsid w:val="006A7453"/>
    <w:rsid w:val="006A7AA9"/>
    <w:rsid w:val="006B0050"/>
    <w:rsid w:val="006B093C"/>
    <w:rsid w:val="006B10F3"/>
    <w:rsid w:val="006B14E0"/>
    <w:rsid w:val="006B202F"/>
    <w:rsid w:val="006B2126"/>
    <w:rsid w:val="006B251B"/>
    <w:rsid w:val="006B3717"/>
    <w:rsid w:val="006B398A"/>
    <w:rsid w:val="006B531B"/>
    <w:rsid w:val="006B5326"/>
    <w:rsid w:val="006B59CC"/>
    <w:rsid w:val="006B66A0"/>
    <w:rsid w:val="006B6D57"/>
    <w:rsid w:val="006B7B6A"/>
    <w:rsid w:val="006B7E24"/>
    <w:rsid w:val="006C18D7"/>
    <w:rsid w:val="006C2060"/>
    <w:rsid w:val="006C2DDB"/>
    <w:rsid w:val="006C30A4"/>
    <w:rsid w:val="006C350D"/>
    <w:rsid w:val="006C3863"/>
    <w:rsid w:val="006C3D7F"/>
    <w:rsid w:val="006C3FA8"/>
    <w:rsid w:val="006C4473"/>
    <w:rsid w:val="006C496D"/>
    <w:rsid w:val="006C4BCC"/>
    <w:rsid w:val="006C5851"/>
    <w:rsid w:val="006C61A7"/>
    <w:rsid w:val="006C6CA5"/>
    <w:rsid w:val="006C74A9"/>
    <w:rsid w:val="006D0948"/>
    <w:rsid w:val="006D0B77"/>
    <w:rsid w:val="006D1D1C"/>
    <w:rsid w:val="006D20C5"/>
    <w:rsid w:val="006D20E8"/>
    <w:rsid w:val="006D307C"/>
    <w:rsid w:val="006D3157"/>
    <w:rsid w:val="006D3CA9"/>
    <w:rsid w:val="006D3F30"/>
    <w:rsid w:val="006D4A35"/>
    <w:rsid w:val="006D4AFE"/>
    <w:rsid w:val="006D5044"/>
    <w:rsid w:val="006D56AA"/>
    <w:rsid w:val="006D5E5B"/>
    <w:rsid w:val="006D61E3"/>
    <w:rsid w:val="006D6546"/>
    <w:rsid w:val="006E0369"/>
    <w:rsid w:val="006E1127"/>
    <w:rsid w:val="006E1771"/>
    <w:rsid w:val="006E1ADB"/>
    <w:rsid w:val="006E24C9"/>
    <w:rsid w:val="006E2FCC"/>
    <w:rsid w:val="006E32CC"/>
    <w:rsid w:val="006E3626"/>
    <w:rsid w:val="006E3643"/>
    <w:rsid w:val="006E4B3D"/>
    <w:rsid w:val="006E55B3"/>
    <w:rsid w:val="006E56FC"/>
    <w:rsid w:val="006E5ED7"/>
    <w:rsid w:val="006E5EDA"/>
    <w:rsid w:val="006E7531"/>
    <w:rsid w:val="006E7A13"/>
    <w:rsid w:val="006E7E4E"/>
    <w:rsid w:val="006F0508"/>
    <w:rsid w:val="006F0710"/>
    <w:rsid w:val="006F0DCC"/>
    <w:rsid w:val="006F1071"/>
    <w:rsid w:val="006F1478"/>
    <w:rsid w:val="006F1D7A"/>
    <w:rsid w:val="006F1DB3"/>
    <w:rsid w:val="006F1ECD"/>
    <w:rsid w:val="006F1F15"/>
    <w:rsid w:val="006F3573"/>
    <w:rsid w:val="006F3FED"/>
    <w:rsid w:val="006F42AD"/>
    <w:rsid w:val="006F42B1"/>
    <w:rsid w:val="006F488B"/>
    <w:rsid w:val="006F5F7D"/>
    <w:rsid w:val="006F6180"/>
    <w:rsid w:val="006F6409"/>
    <w:rsid w:val="006F6853"/>
    <w:rsid w:val="006F76C1"/>
    <w:rsid w:val="006F7DC3"/>
    <w:rsid w:val="006F7FB9"/>
    <w:rsid w:val="00700595"/>
    <w:rsid w:val="00700800"/>
    <w:rsid w:val="00700E95"/>
    <w:rsid w:val="00701688"/>
    <w:rsid w:val="007027FE"/>
    <w:rsid w:val="00702BA8"/>
    <w:rsid w:val="00702C81"/>
    <w:rsid w:val="007031A5"/>
    <w:rsid w:val="00703A39"/>
    <w:rsid w:val="007049C6"/>
    <w:rsid w:val="00704A9E"/>
    <w:rsid w:val="00705897"/>
    <w:rsid w:val="00706953"/>
    <w:rsid w:val="00706AB3"/>
    <w:rsid w:val="0070706F"/>
    <w:rsid w:val="00707FE7"/>
    <w:rsid w:val="0071037F"/>
    <w:rsid w:val="00710443"/>
    <w:rsid w:val="00710806"/>
    <w:rsid w:val="00710D55"/>
    <w:rsid w:val="00711545"/>
    <w:rsid w:val="007123C3"/>
    <w:rsid w:val="0071290A"/>
    <w:rsid w:val="00713ADE"/>
    <w:rsid w:val="00713BDC"/>
    <w:rsid w:val="00713E5C"/>
    <w:rsid w:val="00714064"/>
    <w:rsid w:val="00714841"/>
    <w:rsid w:val="00714D07"/>
    <w:rsid w:val="0071570A"/>
    <w:rsid w:val="0071633B"/>
    <w:rsid w:val="007165CA"/>
    <w:rsid w:val="0071685B"/>
    <w:rsid w:val="007169C6"/>
    <w:rsid w:val="00716C7F"/>
    <w:rsid w:val="00717295"/>
    <w:rsid w:val="00717611"/>
    <w:rsid w:val="00720BC9"/>
    <w:rsid w:val="007220E5"/>
    <w:rsid w:val="0072228E"/>
    <w:rsid w:val="00722C84"/>
    <w:rsid w:val="007237C1"/>
    <w:rsid w:val="00723AED"/>
    <w:rsid w:val="007240F0"/>
    <w:rsid w:val="007241EC"/>
    <w:rsid w:val="00724731"/>
    <w:rsid w:val="007255A0"/>
    <w:rsid w:val="00725C10"/>
    <w:rsid w:val="00727ACC"/>
    <w:rsid w:val="00727BF9"/>
    <w:rsid w:val="0073041D"/>
    <w:rsid w:val="0073112B"/>
    <w:rsid w:val="00731298"/>
    <w:rsid w:val="00731491"/>
    <w:rsid w:val="00732BD7"/>
    <w:rsid w:val="00732CE3"/>
    <w:rsid w:val="00732D3B"/>
    <w:rsid w:val="00733374"/>
    <w:rsid w:val="00733970"/>
    <w:rsid w:val="00733DDE"/>
    <w:rsid w:val="00733DEB"/>
    <w:rsid w:val="00733F38"/>
    <w:rsid w:val="007340DB"/>
    <w:rsid w:val="00734141"/>
    <w:rsid w:val="007342C3"/>
    <w:rsid w:val="00734A83"/>
    <w:rsid w:val="007359D3"/>
    <w:rsid w:val="007359D9"/>
    <w:rsid w:val="007359FB"/>
    <w:rsid w:val="00735E30"/>
    <w:rsid w:val="007362E5"/>
    <w:rsid w:val="00736D44"/>
    <w:rsid w:val="007370CE"/>
    <w:rsid w:val="00737448"/>
    <w:rsid w:val="00737B32"/>
    <w:rsid w:val="00737E4A"/>
    <w:rsid w:val="00740620"/>
    <w:rsid w:val="007407F8"/>
    <w:rsid w:val="00740D54"/>
    <w:rsid w:val="00740F2B"/>
    <w:rsid w:val="00742A07"/>
    <w:rsid w:val="00743187"/>
    <w:rsid w:val="007432DA"/>
    <w:rsid w:val="007436C7"/>
    <w:rsid w:val="0074422D"/>
    <w:rsid w:val="00744E20"/>
    <w:rsid w:val="007465D9"/>
    <w:rsid w:val="00746B4A"/>
    <w:rsid w:val="00747C31"/>
    <w:rsid w:val="007502A4"/>
    <w:rsid w:val="0075087C"/>
    <w:rsid w:val="007508AE"/>
    <w:rsid w:val="0075273C"/>
    <w:rsid w:val="00754182"/>
    <w:rsid w:val="00754AB9"/>
    <w:rsid w:val="007553DA"/>
    <w:rsid w:val="00755602"/>
    <w:rsid w:val="007567DD"/>
    <w:rsid w:val="00756B25"/>
    <w:rsid w:val="00756B9B"/>
    <w:rsid w:val="00756C4C"/>
    <w:rsid w:val="00757558"/>
    <w:rsid w:val="007579CB"/>
    <w:rsid w:val="00757DF7"/>
    <w:rsid w:val="007603F3"/>
    <w:rsid w:val="00760DC0"/>
    <w:rsid w:val="00760F63"/>
    <w:rsid w:val="00762381"/>
    <w:rsid w:val="007624FE"/>
    <w:rsid w:val="00762A98"/>
    <w:rsid w:val="00762D2A"/>
    <w:rsid w:val="0076359C"/>
    <w:rsid w:val="0076472C"/>
    <w:rsid w:val="00764788"/>
    <w:rsid w:val="007658AD"/>
    <w:rsid w:val="00765BC7"/>
    <w:rsid w:val="0076644C"/>
    <w:rsid w:val="007669DD"/>
    <w:rsid w:val="00766D3D"/>
    <w:rsid w:val="00766FAA"/>
    <w:rsid w:val="007670F8"/>
    <w:rsid w:val="00770339"/>
    <w:rsid w:val="00770D68"/>
    <w:rsid w:val="00771A48"/>
    <w:rsid w:val="00772FEA"/>
    <w:rsid w:val="00773BAD"/>
    <w:rsid w:val="0077420B"/>
    <w:rsid w:val="00774EE5"/>
    <w:rsid w:val="00775CCC"/>
    <w:rsid w:val="007768E1"/>
    <w:rsid w:val="0077708E"/>
    <w:rsid w:val="0077718C"/>
    <w:rsid w:val="00777AD7"/>
    <w:rsid w:val="00777DDC"/>
    <w:rsid w:val="00780185"/>
    <w:rsid w:val="00780272"/>
    <w:rsid w:val="00780877"/>
    <w:rsid w:val="00781293"/>
    <w:rsid w:val="0078131C"/>
    <w:rsid w:val="007831DD"/>
    <w:rsid w:val="0078370A"/>
    <w:rsid w:val="007843C9"/>
    <w:rsid w:val="0078440D"/>
    <w:rsid w:val="00784492"/>
    <w:rsid w:val="007848CA"/>
    <w:rsid w:val="007853C1"/>
    <w:rsid w:val="00785BC2"/>
    <w:rsid w:val="00786E0B"/>
    <w:rsid w:val="007875EB"/>
    <w:rsid w:val="00787D66"/>
    <w:rsid w:val="00790079"/>
    <w:rsid w:val="0079109A"/>
    <w:rsid w:val="007910FC"/>
    <w:rsid w:val="00791119"/>
    <w:rsid w:val="0079135F"/>
    <w:rsid w:val="007913DE"/>
    <w:rsid w:val="00791832"/>
    <w:rsid w:val="0079294D"/>
    <w:rsid w:val="00793073"/>
    <w:rsid w:val="007932A7"/>
    <w:rsid w:val="007934D6"/>
    <w:rsid w:val="00793DDE"/>
    <w:rsid w:val="00793FF5"/>
    <w:rsid w:val="00794FCD"/>
    <w:rsid w:val="0079591F"/>
    <w:rsid w:val="00795C92"/>
    <w:rsid w:val="00795E92"/>
    <w:rsid w:val="00795FB8"/>
    <w:rsid w:val="0079633C"/>
    <w:rsid w:val="00796AD9"/>
    <w:rsid w:val="00796C41"/>
    <w:rsid w:val="00796FC4"/>
    <w:rsid w:val="007977EF"/>
    <w:rsid w:val="00797D59"/>
    <w:rsid w:val="007A15A2"/>
    <w:rsid w:val="007A1F11"/>
    <w:rsid w:val="007A259F"/>
    <w:rsid w:val="007A26B3"/>
    <w:rsid w:val="007A2ED3"/>
    <w:rsid w:val="007A389D"/>
    <w:rsid w:val="007A4E8B"/>
    <w:rsid w:val="007A50C7"/>
    <w:rsid w:val="007A63CA"/>
    <w:rsid w:val="007A79BB"/>
    <w:rsid w:val="007B1B39"/>
    <w:rsid w:val="007B1BD9"/>
    <w:rsid w:val="007B21CF"/>
    <w:rsid w:val="007B2FF5"/>
    <w:rsid w:val="007B3445"/>
    <w:rsid w:val="007B3677"/>
    <w:rsid w:val="007B41E1"/>
    <w:rsid w:val="007B44F8"/>
    <w:rsid w:val="007B472A"/>
    <w:rsid w:val="007B5628"/>
    <w:rsid w:val="007B5ECC"/>
    <w:rsid w:val="007B6215"/>
    <w:rsid w:val="007B6E37"/>
    <w:rsid w:val="007B6F05"/>
    <w:rsid w:val="007B77E2"/>
    <w:rsid w:val="007B7C0C"/>
    <w:rsid w:val="007C00C1"/>
    <w:rsid w:val="007C0613"/>
    <w:rsid w:val="007C0B6B"/>
    <w:rsid w:val="007C1440"/>
    <w:rsid w:val="007C16D4"/>
    <w:rsid w:val="007C1F5F"/>
    <w:rsid w:val="007C235C"/>
    <w:rsid w:val="007C238E"/>
    <w:rsid w:val="007C2AF6"/>
    <w:rsid w:val="007C2D55"/>
    <w:rsid w:val="007C2F18"/>
    <w:rsid w:val="007C417C"/>
    <w:rsid w:val="007C5200"/>
    <w:rsid w:val="007C52D1"/>
    <w:rsid w:val="007C61D7"/>
    <w:rsid w:val="007C6643"/>
    <w:rsid w:val="007C6746"/>
    <w:rsid w:val="007C6904"/>
    <w:rsid w:val="007C7C4F"/>
    <w:rsid w:val="007D104C"/>
    <w:rsid w:val="007D1422"/>
    <w:rsid w:val="007D418C"/>
    <w:rsid w:val="007D4478"/>
    <w:rsid w:val="007D44E3"/>
    <w:rsid w:val="007D5637"/>
    <w:rsid w:val="007D5A4A"/>
    <w:rsid w:val="007D5A59"/>
    <w:rsid w:val="007D7827"/>
    <w:rsid w:val="007D79C7"/>
    <w:rsid w:val="007D7F94"/>
    <w:rsid w:val="007E01AF"/>
    <w:rsid w:val="007E0865"/>
    <w:rsid w:val="007E0BD2"/>
    <w:rsid w:val="007E10D5"/>
    <w:rsid w:val="007E128A"/>
    <w:rsid w:val="007E14AB"/>
    <w:rsid w:val="007E1897"/>
    <w:rsid w:val="007E257E"/>
    <w:rsid w:val="007E2A8A"/>
    <w:rsid w:val="007E2B67"/>
    <w:rsid w:val="007E3919"/>
    <w:rsid w:val="007E392C"/>
    <w:rsid w:val="007E50A2"/>
    <w:rsid w:val="007E5356"/>
    <w:rsid w:val="007E5669"/>
    <w:rsid w:val="007E62D4"/>
    <w:rsid w:val="007E6F76"/>
    <w:rsid w:val="007F03A9"/>
    <w:rsid w:val="007F045D"/>
    <w:rsid w:val="007F0673"/>
    <w:rsid w:val="007F0C98"/>
    <w:rsid w:val="007F192B"/>
    <w:rsid w:val="007F2757"/>
    <w:rsid w:val="007F3184"/>
    <w:rsid w:val="007F3B23"/>
    <w:rsid w:val="007F3DDC"/>
    <w:rsid w:val="007F4126"/>
    <w:rsid w:val="007F449B"/>
    <w:rsid w:val="007F4A24"/>
    <w:rsid w:val="007F5087"/>
    <w:rsid w:val="007F5BCA"/>
    <w:rsid w:val="007F6387"/>
    <w:rsid w:val="00800473"/>
    <w:rsid w:val="008009E2"/>
    <w:rsid w:val="00800A20"/>
    <w:rsid w:val="00800BEA"/>
    <w:rsid w:val="00800DE9"/>
    <w:rsid w:val="00801433"/>
    <w:rsid w:val="00801A4C"/>
    <w:rsid w:val="00801EB0"/>
    <w:rsid w:val="00802F50"/>
    <w:rsid w:val="00803581"/>
    <w:rsid w:val="00803A67"/>
    <w:rsid w:val="00803B01"/>
    <w:rsid w:val="008046E5"/>
    <w:rsid w:val="0080555A"/>
    <w:rsid w:val="00805560"/>
    <w:rsid w:val="00805A5B"/>
    <w:rsid w:val="00805CDE"/>
    <w:rsid w:val="008060EE"/>
    <w:rsid w:val="0080659A"/>
    <w:rsid w:val="0080680B"/>
    <w:rsid w:val="00806D1A"/>
    <w:rsid w:val="008075B5"/>
    <w:rsid w:val="008077AC"/>
    <w:rsid w:val="008107A3"/>
    <w:rsid w:val="008108C5"/>
    <w:rsid w:val="00810B72"/>
    <w:rsid w:val="00811781"/>
    <w:rsid w:val="00812251"/>
    <w:rsid w:val="008126B4"/>
    <w:rsid w:val="00812938"/>
    <w:rsid w:val="00812999"/>
    <w:rsid w:val="008136F9"/>
    <w:rsid w:val="00813D4A"/>
    <w:rsid w:val="0081583C"/>
    <w:rsid w:val="00815916"/>
    <w:rsid w:val="00817575"/>
    <w:rsid w:val="00817707"/>
    <w:rsid w:val="008177FA"/>
    <w:rsid w:val="00817E9E"/>
    <w:rsid w:val="008206D6"/>
    <w:rsid w:val="00820D05"/>
    <w:rsid w:val="008213ED"/>
    <w:rsid w:val="00821A2E"/>
    <w:rsid w:val="00821DBD"/>
    <w:rsid w:val="0082352D"/>
    <w:rsid w:val="00823ECA"/>
    <w:rsid w:val="00825331"/>
    <w:rsid w:val="0082549B"/>
    <w:rsid w:val="0082552F"/>
    <w:rsid w:val="00825F7F"/>
    <w:rsid w:val="0082601D"/>
    <w:rsid w:val="00826A2A"/>
    <w:rsid w:val="00827445"/>
    <w:rsid w:val="0082758D"/>
    <w:rsid w:val="008279EC"/>
    <w:rsid w:val="008301FA"/>
    <w:rsid w:val="00830938"/>
    <w:rsid w:val="0083118F"/>
    <w:rsid w:val="008317B1"/>
    <w:rsid w:val="00831A5B"/>
    <w:rsid w:val="0083210B"/>
    <w:rsid w:val="008328E5"/>
    <w:rsid w:val="00832A11"/>
    <w:rsid w:val="00832DF9"/>
    <w:rsid w:val="008330A7"/>
    <w:rsid w:val="0083312E"/>
    <w:rsid w:val="00834121"/>
    <w:rsid w:val="008342D5"/>
    <w:rsid w:val="00834862"/>
    <w:rsid w:val="00834ACA"/>
    <w:rsid w:val="00834DA0"/>
    <w:rsid w:val="00835273"/>
    <w:rsid w:val="00835522"/>
    <w:rsid w:val="00836C2F"/>
    <w:rsid w:val="00837B46"/>
    <w:rsid w:val="00837F52"/>
    <w:rsid w:val="00840FDE"/>
    <w:rsid w:val="0084213B"/>
    <w:rsid w:val="008431F7"/>
    <w:rsid w:val="0084581A"/>
    <w:rsid w:val="00845AC2"/>
    <w:rsid w:val="008466A5"/>
    <w:rsid w:val="00847A20"/>
    <w:rsid w:val="00850836"/>
    <w:rsid w:val="008508E8"/>
    <w:rsid w:val="00851B5E"/>
    <w:rsid w:val="00852E96"/>
    <w:rsid w:val="008532CE"/>
    <w:rsid w:val="008545B3"/>
    <w:rsid w:val="00854600"/>
    <w:rsid w:val="008547D3"/>
    <w:rsid w:val="0085513F"/>
    <w:rsid w:val="00855186"/>
    <w:rsid w:val="00855A3B"/>
    <w:rsid w:val="00855CE2"/>
    <w:rsid w:val="00855E84"/>
    <w:rsid w:val="008560E9"/>
    <w:rsid w:val="00856F3A"/>
    <w:rsid w:val="0085729F"/>
    <w:rsid w:val="0085735D"/>
    <w:rsid w:val="00857A7D"/>
    <w:rsid w:val="00857B69"/>
    <w:rsid w:val="00860279"/>
    <w:rsid w:val="008602AA"/>
    <w:rsid w:val="00860840"/>
    <w:rsid w:val="00860B87"/>
    <w:rsid w:val="008612C9"/>
    <w:rsid w:val="00861771"/>
    <w:rsid w:val="00861B5D"/>
    <w:rsid w:val="00862AE1"/>
    <w:rsid w:val="00862DC3"/>
    <w:rsid w:val="00862FBD"/>
    <w:rsid w:val="00863642"/>
    <w:rsid w:val="008638C3"/>
    <w:rsid w:val="00863BF4"/>
    <w:rsid w:val="00863E95"/>
    <w:rsid w:val="008643D5"/>
    <w:rsid w:val="0086448E"/>
    <w:rsid w:val="008645C5"/>
    <w:rsid w:val="008653A5"/>
    <w:rsid w:val="00865555"/>
    <w:rsid w:val="00865C56"/>
    <w:rsid w:val="00866250"/>
    <w:rsid w:val="008667E0"/>
    <w:rsid w:val="00866A3D"/>
    <w:rsid w:val="00866E4E"/>
    <w:rsid w:val="008673F1"/>
    <w:rsid w:val="0086786C"/>
    <w:rsid w:val="00867A1F"/>
    <w:rsid w:val="00867F58"/>
    <w:rsid w:val="00870672"/>
    <w:rsid w:val="00870924"/>
    <w:rsid w:val="00871A89"/>
    <w:rsid w:val="00871FFB"/>
    <w:rsid w:val="00872407"/>
    <w:rsid w:val="008726B3"/>
    <w:rsid w:val="00876583"/>
    <w:rsid w:val="008765E5"/>
    <w:rsid w:val="00876828"/>
    <w:rsid w:val="00880CDC"/>
    <w:rsid w:val="00880E40"/>
    <w:rsid w:val="00881008"/>
    <w:rsid w:val="008811FC"/>
    <w:rsid w:val="008824F1"/>
    <w:rsid w:val="00882F75"/>
    <w:rsid w:val="008830C1"/>
    <w:rsid w:val="00884771"/>
    <w:rsid w:val="00885714"/>
    <w:rsid w:val="00885816"/>
    <w:rsid w:val="00885B94"/>
    <w:rsid w:val="00886126"/>
    <w:rsid w:val="0088618F"/>
    <w:rsid w:val="008862CD"/>
    <w:rsid w:val="00887373"/>
    <w:rsid w:val="00887533"/>
    <w:rsid w:val="00890321"/>
    <w:rsid w:val="0089232E"/>
    <w:rsid w:val="00892D8A"/>
    <w:rsid w:val="00892E64"/>
    <w:rsid w:val="00893C56"/>
    <w:rsid w:val="00893EAE"/>
    <w:rsid w:val="008947CF"/>
    <w:rsid w:val="00894CA7"/>
    <w:rsid w:val="00894D3A"/>
    <w:rsid w:val="00895164"/>
    <w:rsid w:val="008952A3"/>
    <w:rsid w:val="0089562A"/>
    <w:rsid w:val="008964E2"/>
    <w:rsid w:val="0089660E"/>
    <w:rsid w:val="008967BA"/>
    <w:rsid w:val="00896C64"/>
    <w:rsid w:val="00896DCD"/>
    <w:rsid w:val="008970EE"/>
    <w:rsid w:val="008972E6"/>
    <w:rsid w:val="008A0085"/>
    <w:rsid w:val="008A04C8"/>
    <w:rsid w:val="008A09BF"/>
    <w:rsid w:val="008A17CA"/>
    <w:rsid w:val="008A1D7F"/>
    <w:rsid w:val="008A24FE"/>
    <w:rsid w:val="008A25ED"/>
    <w:rsid w:val="008A2634"/>
    <w:rsid w:val="008A29EA"/>
    <w:rsid w:val="008A2D37"/>
    <w:rsid w:val="008A2F67"/>
    <w:rsid w:val="008A2F77"/>
    <w:rsid w:val="008A3756"/>
    <w:rsid w:val="008A38F8"/>
    <w:rsid w:val="008A4B33"/>
    <w:rsid w:val="008A4C4F"/>
    <w:rsid w:val="008A51B1"/>
    <w:rsid w:val="008A5F23"/>
    <w:rsid w:val="008A6279"/>
    <w:rsid w:val="008A68BC"/>
    <w:rsid w:val="008A6D6E"/>
    <w:rsid w:val="008A712C"/>
    <w:rsid w:val="008A729B"/>
    <w:rsid w:val="008B0AF0"/>
    <w:rsid w:val="008B3BB6"/>
    <w:rsid w:val="008B3D82"/>
    <w:rsid w:val="008B4096"/>
    <w:rsid w:val="008B43DA"/>
    <w:rsid w:val="008B4631"/>
    <w:rsid w:val="008B46E1"/>
    <w:rsid w:val="008B4848"/>
    <w:rsid w:val="008B4871"/>
    <w:rsid w:val="008B4956"/>
    <w:rsid w:val="008B4A82"/>
    <w:rsid w:val="008B4C02"/>
    <w:rsid w:val="008B56E0"/>
    <w:rsid w:val="008B5A8A"/>
    <w:rsid w:val="008B6EEE"/>
    <w:rsid w:val="008B6F8A"/>
    <w:rsid w:val="008B75D6"/>
    <w:rsid w:val="008B7CD6"/>
    <w:rsid w:val="008C0756"/>
    <w:rsid w:val="008C1412"/>
    <w:rsid w:val="008C2F64"/>
    <w:rsid w:val="008C2FA2"/>
    <w:rsid w:val="008C2FE7"/>
    <w:rsid w:val="008C3638"/>
    <w:rsid w:val="008C3A45"/>
    <w:rsid w:val="008C3D76"/>
    <w:rsid w:val="008C4CD7"/>
    <w:rsid w:val="008C4F59"/>
    <w:rsid w:val="008C718F"/>
    <w:rsid w:val="008C7386"/>
    <w:rsid w:val="008C7DCA"/>
    <w:rsid w:val="008D00E5"/>
    <w:rsid w:val="008D03BA"/>
    <w:rsid w:val="008D050A"/>
    <w:rsid w:val="008D0A56"/>
    <w:rsid w:val="008D0C44"/>
    <w:rsid w:val="008D1B5C"/>
    <w:rsid w:val="008D23B6"/>
    <w:rsid w:val="008D2C51"/>
    <w:rsid w:val="008D2DAC"/>
    <w:rsid w:val="008D35CD"/>
    <w:rsid w:val="008D3A8D"/>
    <w:rsid w:val="008D3D84"/>
    <w:rsid w:val="008D4A7B"/>
    <w:rsid w:val="008D5402"/>
    <w:rsid w:val="008D5ADD"/>
    <w:rsid w:val="008D5B87"/>
    <w:rsid w:val="008D60E6"/>
    <w:rsid w:val="008D62AF"/>
    <w:rsid w:val="008E0070"/>
    <w:rsid w:val="008E013C"/>
    <w:rsid w:val="008E04A3"/>
    <w:rsid w:val="008E0DAC"/>
    <w:rsid w:val="008E102B"/>
    <w:rsid w:val="008E15F8"/>
    <w:rsid w:val="008E34D2"/>
    <w:rsid w:val="008E3BC8"/>
    <w:rsid w:val="008E47EE"/>
    <w:rsid w:val="008E653B"/>
    <w:rsid w:val="008E6E15"/>
    <w:rsid w:val="008E7681"/>
    <w:rsid w:val="008E7DB4"/>
    <w:rsid w:val="008E7EC4"/>
    <w:rsid w:val="008F0141"/>
    <w:rsid w:val="008F0313"/>
    <w:rsid w:val="008F0442"/>
    <w:rsid w:val="008F056E"/>
    <w:rsid w:val="008F059C"/>
    <w:rsid w:val="008F083C"/>
    <w:rsid w:val="008F1B3B"/>
    <w:rsid w:val="008F1BC7"/>
    <w:rsid w:val="008F2415"/>
    <w:rsid w:val="008F2496"/>
    <w:rsid w:val="008F3FE4"/>
    <w:rsid w:val="008F4D76"/>
    <w:rsid w:val="008F538D"/>
    <w:rsid w:val="008F5425"/>
    <w:rsid w:val="008F5663"/>
    <w:rsid w:val="008F56C6"/>
    <w:rsid w:val="008F5755"/>
    <w:rsid w:val="008F6DD2"/>
    <w:rsid w:val="008F73BC"/>
    <w:rsid w:val="00900A3C"/>
    <w:rsid w:val="00900B26"/>
    <w:rsid w:val="00901237"/>
    <w:rsid w:val="0090181C"/>
    <w:rsid w:val="00901A86"/>
    <w:rsid w:val="00901E6D"/>
    <w:rsid w:val="009039FA"/>
    <w:rsid w:val="0090496A"/>
    <w:rsid w:val="00904B45"/>
    <w:rsid w:val="00904F86"/>
    <w:rsid w:val="009054CE"/>
    <w:rsid w:val="00906AD0"/>
    <w:rsid w:val="009102B2"/>
    <w:rsid w:val="00910321"/>
    <w:rsid w:val="00910913"/>
    <w:rsid w:val="00911581"/>
    <w:rsid w:val="00911F47"/>
    <w:rsid w:val="009127F9"/>
    <w:rsid w:val="00912A5D"/>
    <w:rsid w:val="00912D25"/>
    <w:rsid w:val="00912F4C"/>
    <w:rsid w:val="00913FDF"/>
    <w:rsid w:val="00914BCD"/>
    <w:rsid w:val="00915DF6"/>
    <w:rsid w:val="009165E3"/>
    <w:rsid w:val="00916C11"/>
    <w:rsid w:val="00917386"/>
    <w:rsid w:val="00917471"/>
    <w:rsid w:val="00917477"/>
    <w:rsid w:val="009175E9"/>
    <w:rsid w:val="00917FDC"/>
    <w:rsid w:val="009220DF"/>
    <w:rsid w:val="00922597"/>
    <w:rsid w:val="0092359F"/>
    <w:rsid w:val="00923A75"/>
    <w:rsid w:val="00923D5E"/>
    <w:rsid w:val="00924ED5"/>
    <w:rsid w:val="00925426"/>
    <w:rsid w:val="00925D72"/>
    <w:rsid w:val="00926048"/>
    <w:rsid w:val="00926998"/>
    <w:rsid w:val="00927340"/>
    <w:rsid w:val="00927DB7"/>
    <w:rsid w:val="00930968"/>
    <w:rsid w:val="00930AF0"/>
    <w:rsid w:val="00930C57"/>
    <w:rsid w:val="00931782"/>
    <w:rsid w:val="00931C33"/>
    <w:rsid w:val="009322D7"/>
    <w:rsid w:val="00932DB5"/>
    <w:rsid w:val="0093400A"/>
    <w:rsid w:val="00934254"/>
    <w:rsid w:val="0093471F"/>
    <w:rsid w:val="00934F5D"/>
    <w:rsid w:val="00935196"/>
    <w:rsid w:val="0093546D"/>
    <w:rsid w:val="0093547A"/>
    <w:rsid w:val="00935774"/>
    <w:rsid w:val="00935899"/>
    <w:rsid w:val="0093599D"/>
    <w:rsid w:val="00935C27"/>
    <w:rsid w:val="00936154"/>
    <w:rsid w:val="00936308"/>
    <w:rsid w:val="0093666E"/>
    <w:rsid w:val="00936AC2"/>
    <w:rsid w:val="009419DB"/>
    <w:rsid w:val="00943D65"/>
    <w:rsid w:val="009440A5"/>
    <w:rsid w:val="00944719"/>
    <w:rsid w:val="00944E51"/>
    <w:rsid w:val="00944F03"/>
    <w:rsid w:val="00945370"/>
    <w:rsid w:val="00946649"/>
    <w:rsid w:val="00947606"/>
    <w:rsid w:val="009478EC"/>
    <w:rsid w:val="00947A03"/>
    <w:rsid w:val="00947FC9"/>
    <w:rsid w:val="00950042"/>
    <w:rsid w:val="00950BBA"/>
    <w:rsid w:val="009512F7"/>
    <w:rsid w:val="00951E07"/>
    <w:rsid w:val="00952600"/>
    <w:rsid w:val="00952794"/>
    <w:rsid w:val="009527C3"/>
    <w:rsid w:val="00952CBC"/>
    <w:rsid w:val="0095446A"/>
    <w:rsid w:val="009546E6"/>
    <w:rsid w:val="00954A6D"/>
    <w:rsid w:val="00955624"/>
    <w:rsid w:val="00955C34"/>
    <w:rsid w:val="00957843"/>
    <w:rsid w:val="00957944"/>
    <w:rsid w:val="0095797B"/>
    <w:rsid w:val="00957C62"/>
    <w:rsid w:val="00957D4C"/>
    <w:rsid w:val="00960208"/>
    <w:rsid w:val="009603B4"/>
    <w:rsid w:val="00960613"/>
    <w:rsid w:val="009609DA"/>
    <w:rsid w:val="00960E6C"/>
    <w:rsid w:val="009610F5"/>
    <w:rsid w:val="00961A3B"/>
    <w:rsid w:val="00961F18"/>
    <w:rsid w:val="00962140"/>
    <w:rsid w:val="009626AF"/>
    <w:rsid w:val="009626E8"/>
    <w:rsid w:val="00962C10"/>
    <w:rsid w:val="00962CBA"/>
    <w:rsid w:val="009633C9"/>
    <w:rsid w:val="009636F9"/>
    <w:rsid w:val="00963B91"/>
    <w:rsid w:val="009640F9"/>
    <w:rsid w:val="0096427C"/>
    <w:rsid w:val="0096489D"/>
    <w:rsid w:val="00965950"/>
    <w:rsid w:val="00966FEC"/>
    <w:rsid w:val="00967297"/>
    <w:rsid w:val="00970D46"/>
    <w:rsid w:val="009710CC"/>
    <w:rsid w:val="009723DA"/>
    <w:rsid w:val="0097257E"/>
    <w:rsid w:val="0097284D"/>
    <w:rsid w:val="00973206"/>
    <w:rsid w:val="009756A3"/>
    <w:rsid w:val="0097579E"/>
    <w:rsid w:val="009759E4"/>
    <w:rsid w:val="00975A2E"/>
    <w:rsid w:val="0097672C"/>
    <w:rsid w:val="00976B7C"/>
    <w:rsid w:val="009776BD"/>
    <w:rsid w:val="009804DB"/>
    <w:rsid w:val="0098061E"/>
    <w:rsid w:val="00980BE6"/>
    <w:rsid w:val="009817F2"/>
    <w:rsid w:val="009818C8"/>
    <w:rsid w:val="00981B43"/>
    <w:rsid w:val="00981CCA"/>
    <w:rsid w:val="00981F84"/>
    <w:rsid w:val="0098455D"/>
    <w:rsid w:val="009849AC"/>
    <w:rsid w:val="009853AD"/>
    <w:rsid w:val="009859A1"/>
    <w:rsid w:val="00986284"/>
    <w:rsid w:val="00987033"/>
    <w:rsid w:val="00987462"/>
    <w:rsid w:val="00987FEE"/>
    <w:rsid w:val="0099040B"/>
    <w:rsid w:val="0099043A"/>
    <w:rsid w:val="00990A00"/>
    <w:rsid w:val="0099223A"/>
    <w:rsid w:val="00992501"/>
    <w:rsid w:val="009933CA"/>
    <w:rsid w:val="009934B6"/>
    <w:rsid w:val="0099355E"/>
    <w:rsid w:val="009938A6"/>
    <w:rsid w:val="009938D6"/>
    <w:rsid w:val="009939E9"/>
    <w:rsid w:val="009945E1"/>
    <w:rsid w:val="009945EB"/>
    <w:rsid w:val="00994A00"/>
    <w:rsid w:val="00995228"/>
    <w:rsid w:val="009962CA"/>
    <w:rsid w:val="00996B49"/>
    <w:rsid w:val="00996C90"/>
    <w:rsid w:val="00997844"/>
    <w:rsid w:val="009978F9"/>
    <w:rsid w:val="009A111A"/>
    <w:rsid w:val="009A1907"/>
    <w:rsid w:val="009A1BD5"/>
    <w:rsid w:val="009A201A"/>
    <w:rsid w:val="009A2353"/>
    <w:rsid w:val="009A23E0"/>
    <w:rsid w:val="009A2D09"/>
    <w:rsid w:val="009A3C88"/>
    <w:rsid w:val="009A3EA3"/>
    <w:rsid w:val="009A412B"/>
    <w:rsid w:val="009A46CC"/>
    <w:rsid w:val="009A47FB"/>
    <w:rsid w:val="009A487D"/>
    <w:rsid w:val="009A5819"/>
    <w:rsid w:val="009A5EA4"/>
    <w:rsid w:val="009A5F06"/>
    <w:rsid w:val="009A69A6"/>
    <w:rsid w:val="009A6A8C"/>
    <w:rsid w:val="009A7451"/>
    <w:rsid w:val="009B0E4B"/>
    <w:rsid w:val="009B13F5"/>
    <w:rsid w:val="009B1962"/>
    <w:rsid w:val="009B1FC4"/>
    <w:rsid w:val="009B3EA2"/>
    <w:rsid w:val="009B3FBE"/>
    <w:rsid w:val="009B43C2"/>
    <w:rsid w:val="009B5804"/>
    <w:rsid w:val="009B706A"/>
    <w:rsid w:val="009B7688"/>
    <w:rsid w:val="009B7C31"/>
    <w:rsid w:val="009B7E32"/>
    <w:rsid w:val="009C03BE"/>
    <w:rsid w:val="009C0BA5"/>
    <w:rsid w:val="009C175D"/>
    <w:rsid w:val="009C2224"/>
    <w:rsid w:val="009C2D75"/>
    <w:rsid w:val="009C31BF"/>
    <w:rsid w:val="009C4205"/>
    <w:rsid w:val="009C4577"/>
    <w:rsid w:val="009C4643"/>
    <w:rsid w:val="009C4B18"/>
    <w:rsid w:val="009C4EF5"/>
    <w:rsid w:val="009C5C94"/>
    <w:rsid w:val="009C6CAA"/>
    <w:rsid w:val="009C73A7"/>
    <w:rsid w:val="009C7462"/>
    <w:rsid w:val="009C78B1"/>
    <w:rsid w:val="009C7913"/>
    <w:rsid w:val="009C7F26"/>
    <w:rsid w:val="009D013F"/>
    <w:rsid w:val="009D0460"/>
    <w:rsid w:val="009D1C48"/>
    <w:rsid w:val="009D1CFA"/>
    <w:rsid w:val="009D20AE"/>
    <w:rsid w:val="009D23C0"/>
    <w:rsid w:val="009D25D0"/>
    <w:rsid w:val="009D260C"/>
    <w:rsid w:val="009D30B2"/>
    <w:rsid w:val="009D3158"/>
    <w:rsid w:val="009D3E7A"/>
    <w:rsid w:val="009D4288"/>
    <w:rsid w:val="009D43D8"/>
    <w:rsid w:val="009D4458"/>
    <w:rsid w:val="009D4D76"/>
    <w:rsid w:val="009D4EA5"/>
    <w:rsid w:val="009D51FF"/>
    <w:rsid w:val="009D526C"/>
    <w:rsid w:val="009D545B"/>
    <w:rsid w:val="009D5C49"/>
    <w:rsid w:val="009D5EC0"/>
    <w:rsid w:val="009D5EEB"/>
    <w:rsid w:val="009D6410"/>
    <w:rsid w:val="009D683A"/>
    <w:rsid w:val="009D7282"/>
    <w:rsid w:val="009D736D"/>
    <w:rsid w:val="009D7DB2"/>
    <w:rsid w:val="009D7DB8"/>
    <w:rsid w:val="009E0417"/>
    <w:rsid w:val="009E0546"/>
    <w:rsid w:val="009E078B"/>
    <w:rsid w:val="009E09AF"/>
    <w:rsid w:val="009E0FA5"/>
    <w:rsid w:val="009E10B0"/>
    <w:rsid w:val="009E120B"/>
    <w:rsid w:val="009E1809"/>
    <w:rsid w:val="009E1F2B"/>
    <w:rsid w:val="009E35BC"/>
    <w:rsid w:val="009E35FA"/>
    <w:rsid w:val="009E393D"/>
    <w:rsid w:val="009E3C33"/>
    <w:rsid w:val="009E5197"/>
    <w:rsid w:val="009E5344"/>
    <w:rsid w:val="009E5841"/>
    <w:rsid w:val="009E58E9"/>
    <w:rsid w:val="009E5BD3"/>
    <w:rsid w:val="009E64F1"/>
    <w:rsid w:val="009E69B7"/>
    <w:rsid w:val="009E6EB5"/>
    <w:rsid w:val="009E789F"/>
    <w:rsid w:val="009E78B9"/>
    <w:rsid w:val="009F0708"/>
    <w:rsid w:val="009F0774"/>
    <w:rsid w:val="009F1637"/>
    <w:rsid w:val="009F167A"/>
    <w:rsid w:val="009F1C49"/>
    <w:rsid w:val="009F1DD2"/>
    <w:rsid w:val="009F1DEC"/>
    <w:rsid w:val="009F2333"/>
    <w:rsid w:val="009F23B9"/>
    <w:rsid w:val="009F2669"/>
    <w:rsid w:val="009F33F7"/>
    <w:rsid w:val="009F4B88"/>
    <w:rsid w:val="009F4E9C"/>
    <w:rsid w:val="009F52D4"/>
    <w:rsid w:val="009F57EC"/>
    <w:rsid w:val="009F5C8C"/>
    <w:rsid w:val="009F5FFE"/>
    <w:rsid w:val="009F6325"/>
    <w:rsid w:val="009F655C"/>
    <w:rsid w:val="009F7A86"/>
    <w:rsid w:val="009F7DAD"/>
    <w:rsid w:val="009F7DCA"/>
    <w:rsid w:val="00A000E0"/>
    <w:rsid w:val="00A006DE"/>
    <w:rsid w:val="00A00719"/>
    <w:rsid w:val="00A00978"/>
    <w:rsid w:val="00A01E9F"/>
    <w:rsid w:val="00A020A3"/>
    <w:rsid w:val="00A020FE"/>
    <w:rsid w:val="00A02469"/>
    <w:rsid w:val="00A024B2"/>
    <w:rsid w:val="00A02850"/>
    <w:rsid w:val="00A02F7B"/>
    <w:rsid w:val="00A03CF5"/>
    <w:rsid w:val="00A03DB8"/>
    <w:rsid w:val="00A03E96"/>
    <w:rsid w:val="00A03EDB"/>
    <w:rsid w:val="00A065C2"/>
    <w:rsid w:val="00A0755D"/>
    <w:rsid w:val="00A07B2A"/>
    <w:rsid w:val="00A07B2C"/>
    <w:rsid w:val="00A07ECD"/>
    <w:rsid w:val="00A10B41"/>
    <w:rsid w:val="00A12011"/>
    <w:rsid w:val="00A124E3"/>
    <w:rsid w:val="00A127C1"/>
    <w:rsid w:val="00A128BC"/>
    <w:rsid w:val="00A12AA7"/>
    <w:rsid w:val="00A13AEB"/>
    <w:rsid w:val="00A13B5F"/>
    <w:rsid w:val="00A14451"/>
    <w:rsid w:val="00A14FEA"/>
    <w:rsid w:val="00A1506B"/>
    <w:rsid w:val="00A15142"/>
    <w:rsid w:val="00A15885"/>
    <w:rsid w:val="00A15CB9"/>
    <w:rsid w:val="00A1619D"/>
    <w:rsid w:val="00A161DE"/>
    <w:rsid w:val="00A163F9"/>
    <w:rsid w:val="00A17B95"/>
    <w:rsid w:val="00A208B1"/>
    <w:rsid w:val="00A20BDB"/>
    <w:rsid w:val="00A20F61"/>
    <w:rsid w:val="00A21975"/>
    <w:rsid w:val="00A22525"/>
    <w:rsid w:val="00A22541"/>
    <w:rsid w:val="00A2258E"/>
    <w:rsid w:val="00A22B5E"/>
    <w:rsid w:val="00A24021"/>
    <w:rsid w:val="00A2442C"/>
    <w:rsid w:val="00A255E7"/>
    <w:rsid w:val="00A25962"/>
    <w:rsid w:val="00A259C7"/>
    <w:rsid w:val="00A25AB7"/>
    <w:rsid w:val="00A26220"/>
    <w:rsid w:val="00A269E0"/>
    <w:rsid w:val="00A27206"/>
    <w:rsid w:val="00A279DD"/>
    <w:rsid w:val="00A30470"/>
    <w:rsid w:val="00A309C6"/>
    <w:rsid w:val="00A3144B"/>
    <w:rsid w:val="00A317D7"/>
    <w:rsid w:val="00A31F03"/>
    <w:rsid w:val="00A324D1"/>
    <w:rsid w:val="00A32650"/>
    <w:rsid w:val="00A327F8"/>
    <w:rsid w:val="00A329C3"/>
    <w:rsid w:val="00A338B0"/>
    <w:rsid w:val="00A354D4"/>
    <w:rsid w:val="00A35858"/>
    <w:rsid w:val="00A35C3A"/>
    <w:rsid w:val="00A36027"/>
    <w:rsid w:val="00A36614"/>
    <w:rsid w:val="00A36C42"/>
    <w:rsid w:val="00A3704B"/>
    <w:rsid w:val="00A3713B"/>
    <w:rsid w:val="00A37666"/>
    <w:rsid w:val="00A3772B"/>
    <w:rsid w:val="00A405C3"/>
    <w:rsid w:val="00A40D8C"/>
    <w:rsid w:val="00A41028"/>
    <w:rsid w:val="00A41229"/>
    <w:rsid w:val="00A417B5"/>
    <w:rsid w:val="00A41DAD"/>
    <w:rsid w:val="00A43534"/>
    <w:rsid w:val="00A4369F"/>
    <w:rsid w:val="00A43A88"/>
    <w:rsid w:val="00A452A9"/>
    <w:rsid w:val="00A456B6"/>
    <w:rsid w:val="00A50732"/>
    <w:rsid w:val="00A51066"/>
    <w:rsid w:val="00A5140F"/>
    <w:rsid w:val="00A51536"/>
    <w:rsid w:val="00A51C54"/>
    <w:rsid w:val="00A51CB1"/>
    <w:rsid w:val="00A51D81"/>
    <w:rsid w:val="00A51F08"/>
    <w:rsid w:val="00A52E32"/>
    <w:rsid w:val="00A52E4F"/>
    <w:rsid w:val="00A53082"/>
    <w:rsid w:val="00A5313B"/>
    <w:rsid w:val="00A53B51"/>
    <w:rsid w:val="00A5410E"/>
    <w:rsid w:val="00A54605"/>
    <w:rsid w:val="00A547BF"/>
    <w:rsid w:val="00A54FBF"/>
    <w:rsid w:val="00A55365"/>
    <w:rsid w:val="00A56885"/>
    <w:rsid w:val="00A56BEC"/>
    <w:rsid w:val="00A56D74"/>
    <w:rsid w:val="00A572A6"/>
    <w:rsid w:val="00A5739A"/>
    <w:rsid w:val="00A57493"/>
    <w:rsid w:val="00A57967"/>
    <w:rsid w:val="00A60335"/>
    <w:rsid w:val="00A60828"/>
    <w:rsid w:val="00A60834"/>
    <w:rsid w:val="00A60CF8"/>
    <w:rsid w:val="00A60D4F"/>
    <w:rsid w:val="00A61222"/>
    <w:rsid w:val="00A613E4"/>
    <w:rsid w:val="00A61AE5"/>
    <w:rsid w:val="00A62F0E"/>
    <w:rsid w:val="00A636A5"/>
    <w:rsid w:val="00A63F0E"/>
    <w:rsid w:val="00A64AA1"/>
    <w:rsid w:val="00A65DC6"/>
    <w:rsid w:val="00A662E2"/>
    <w:rsid w:val="00A66489"/>
    <w:rsid w:val="00A665ED"/>
    <w:rsid w:val="00A67023"/>
    <w:rsid w:val="00A67438"/>
    <w:rsid w:val="00A675F8"/>
    <w:rsid w:val="00A7125C"/>
    <w:rsid w:val="00A720B8"/>
    <w:rsid w:val="00A73442"/>
    <w:rsid w:val="00A73649"/>
    <w:rsid w:val="00A739C9"/>
    <w:rsid w:val="00A73F90"/>
    <w:rsid w:val="00A74347"/>
    <w:rsid w:val="00A74FE7"/>
    <w:rsid w:val="00A75C4C"/>
    <w:rsid w:val="00A76C66"/>
    <w:rsid w:val="00A803AF"/>
    <w:rsid w:val="00A809FB"/>
    <w:rsid w:val="00A8190B"/>
    <w:rsid w:val="00A81E39"/>
    <w:rsid w:val="00A82D03"/>
    <w:rsid w:val="00A82FEE"/>
    <w:rsid w:val="00A83009"/>
    <w:rsid w:val="00A834F0"/>
    <w:rsid w:val="00A85039"/>
    <w:rsid w:val="00A851A3"/>
    <w:rsid w:val="00A85B48"/>
    <w:rsid w:val="00A870FE"/>
    <w:rsid w:val="00A87ED4"/>
    <w:rsid w:val="00A9038B"/>
    <w:rsid w:val="00A90604"/>
    <w:rsid w:val="00A9065D"/>
    <w:rsid w:val="00A912E5"/>
    <w:rsid w:val="00A9213A"/>
    <w:rsid w:val="00A925F9"/>
    <w:rsid w:val="00A92ABB"/>
    <w:rsid w:val="00A92B9B"/>
    <w:rsid w:val="00A93A5A"/>
    <w:rsid w:val="00A946EB"/>
    <w:rsid w:val="00A94A90"/>
    <w:rsid w:val="00A94D3C"/>
    <w:rsid w:val="00A960E9"/>
    <w:rsid w:val="00A9624F"/>
    <w:rsid w:val="00A96539"/>
    <w:rsid w:val="00A973CA"/>
    <w:rsid w:val="00A9764A"/>
    <w:rsid w:val="00AA023C"/>
    <w:rsid w:val="00AA11DF"/>
    <w:rsid w:val="00AA1405"/>
    <w:rsid w:val="00AA1D11"/>
    <w:rsid w:val="00AA24FF"/>
    <w:rsid w:val="00AA46A8"/>
    <w:rsid w:val="00AA4757"/>
    <w:rsid w:val="00AA4D1E"/>
    <w:rsid w:val="00AA538B"/>
    <w:rsid w:val="00AA6A49"/>
    <w:rsid w:val="00AA76A1"/>
    <w:rsid w:val="00AA7A75"/>
    <w:rsid w:val="00AA7C7E"/>
    <w:rsid w:val="00AA7F98"/>
    <w:rsid w:val="00AB1A10"/>
    <w:rsid w:val="00AB1D8F"/>
    <w:rsid w:val="00AB282C"/>
    <w:rsid w:val="00AB2DE8"/>
    <w:rsid w:val="00AB36C9"/>
    <w:rsid w:val="00AB39B5"/>
    <w:rsid w:val="00AB3A7B"/>
    <w:rsid w:val="00AB44AF"/>
    <w:rsid w:val="00AB5175"/>
    <w:rsid w:val="00AB5B28"/>
    <w:rsid w:val="00AB5EBB"/>
    <w:rsid w:val="00AB602E"/>
    <w:rsid w:val="00AB6F08"/>
    <w:rsid w:val="00AB7ECA"/>
    <w:rsid w:val="00AB7FC1"/>
    <w:rsid w:val="00AC017C"/>
    <w:rsid w:val="00AC0930"/>
    <w:rsid w:val="00AC12CD"/>
    <w:rsid w:val="00AC1503"/>
    <w:rsid w:val="00AC1540"/>
    <w:rsid w:val="00AC2237"/>
    <w:rsid w:val="00AC23AC"/>
    <w:rsid w:val="00AC350A"/>
    <w:rsid w:val="00AC352A"/>
    <w:rsid w:val="00AC4EE8"/>
    <w:rsid w:val="00AC5161"/>
    <w:rsid w:val="00AC584B"/>
    <w:rsid w:val="00AC5883"/>
    <w:rsid w:val="00AC59BD"/>
    <w:rsid w:val="00AC71A6"/>
    <w:rsid w:val="00AC760A"/>
    <w:rsid w:val="00AC7BB0"/>
    <w:rsid w:val="00AD07C2"/>
    <w:rsid w:val="00AD0A1E"/>
    <w:rsid w:val="00AD1188"/>
    <w:rsid w:val="00AD1A2D"/>
    <w:rsid w:val="00AD1E1D"/>
    <w:rsid w:val="00AD1F01"/>
    <w:rsid w:val="00AD2256"/>
    <w:rsid w:val="00AD3285"/>
    <w:rsid w:val="00AD3426"/>
    <w:rsid w:val="00AD3A32"/>
    <w:rsid w:val="00AD3A88"/>
    <w:rsid w:val="00AD411F"/>
    <w:rsid w:val="00AD4A68"/>
    <w:rsid w:val="00AD4C48"/>
    <w:rsid w:val="00AD5672"/>
    <w:rsid w:val="00AD5779"/>
    <w:rsid w:val="00AD5B97"/>
    <w:rsid w:val="00AD5E75"/>
    <w:rsid w:val="00AD5ECE"/>
    <w:rsid w:val="00AD6583"/>
    <w:rsid w:val="00AD6B5A"/>
    <w:rsid w:val="00AD6F3F"/>
    <w:rsid w:val="00AE0E0B"/>
    <w:rsid w:val="00AE1A31"/>
    <w:rsid w:val="00AE2B4E"/>
    <w:rsid w:val="00AE2B64"/>
    <w:rsid w:val="00AE33F4"/>
    <w:rsid w:val="00AE3979"/>
    <w:rsid w:val="00AE45D2"/>
    <w:rsid w:val="00AE4BF9"/>
    <w:rsid w:val="00AE5484"/>
    <w:rsid w:val="00AE5620"/>
    <w:rsid w:val="00AE58E2"/>
    <w:rsid w:val="00AE6594"/>
    <w:rsid w:val="00AE6849"/>
    <w:rsid w:val="00AE7926"/>
    <w:rsid w:val="00AE79D9"/>
    <w:rsid w:val="00AF03A7"/>
    <w:rsid w:val="00AF106D"/>
    <w:rsid w:val="00AF17E1"/>
    <w:rsid w:val="00AF183D"/>
    <w:rsid w:val="00AF1EBC"/>
    <w:rsid w:val="00AF2356"/>
    <w:rsid w:val="00AF2A5E"/>
    <w:rsid w:val="00AF2D6B"/>
    <w:rsid w:val="00AF2EF4"/>
    <w:rsid w:val="00AF33F0"/>
    <w:rsid w:val="00AF3598"/>
    <w:rsid w:val="00AF427C"/>
    <w:rsid w:val="00AF4BD6"/>
    <w:rsid w:val="00AF5E2B"/>
    <w:rsid w:val="00AF5EBE"/>
    <w:rsid w:val="00AF628D"/>
    <w:rsid w:val="00AF6545"/>
    <w:rsid w:val="00AF6550"/>
    <w:rsid w:val="00AF696B"/>
    <w:rsid w:val="00AF6A35"/>
    <w:rsid w:val="00AF6C59"/>
    <w:rsid w:val="00B00674"/>
    <w:rsid w:val="00B00DFD"/>
    <w:rsid w:val="00B01D9A"/>
    <w:rsid w:val="00B02D3B"/>
    <w:rsid w:val="00B035BF"/>
    <w:rsid w:val="00B03707"/>
    <w:rsid w:val="00B03803"/>
    <w:rsid w:val="00B0387E"/>
    <w:rsid w:val="00B042D5"/>
    <w:rsid w:val="00B043DA"/>
    <w:rsid w:val="00B047EA"/>
    <w:rsid w:val="00B04DE4"/>
    <w:rsid w:val="00B05C4B"/>
    <w:rsid w:val="00B069A9"/>
    <w:rsid w:val="00B06F0D"/>
    <w:rsid w:val="00B076C9"/>
    <w:rsid w:val="00B07C96"/>
    <w:rsid w:val="00B10045"/>
    <w:rsid w:val="00B100FA"/>
    <w:rsid w:val="00B103BD"/>
    <w:rsid w:val="00B10768"/>
    <w:rsid w:val="00B11200"/>
    <w:rsid w:val="00B12B08"/>
    <w:rsid w:val="00B13117"/>
    <w:rsid w:val="00B133E7"/>
    <w:rsid w:val="00B133F2"/>
    <w:rsid w:val="00B13A95"/>
    <w:rsid w:val="00B13B1B"/>
    <w:rsid w:val="00B140D5"/>
    <w:rsid w:val="00B141D8"/>
    <w:rsid w:val="00B14C1D"/>
    <w:rsid w:val="00B153B6"/>
    <w:rsid w:val="00B1546B"/>
    <w:rsid w:val="00B1662B"/>
    <w:rsid w:val="00B16763"/>
    <w:rsid w:val="00B16E12"/>
    <w:rsid w:val="00B170C5"/>
    <w:rsid w:val="00B1737D"/>
    <w:rsid w:val="00B20234"/>
    <w:rsid w:val="00B2060E"/>
    <w:rsid w:val="00B20B67"/>
    <w:rsid w:val="00B21847"/>
    <w:rsid w:val="00B21D55"/>
    <w:rsid w:val="00B22222"/>
    <w:rsid w:val="00B2298B"/>
    <w:rsid w:val="00B22D2E"/>
    <w:rsid w:val="00B22F07"/>
    <w:rsid w:val="00B23016"/>
    <w:rsid w:val="00B2417D"/>
    <w:rsid w:val="00B241D5"/>
    <w:rsid w:val="00B248C6"/>
    <w:rsid w:val="00B249EC"/>
    <w:rsid w:val="00B24A97"/>
    <w:rsid w:val="00B258D2"/>
    <w:rsid w:val="00B2647D"/>
    <w:rsid w:val="00B26598"/>
    <w:rsid w:val="00B269CC"/>
    <w:rsid w:val="00B26A8F"/>
    <w:rsid w:val="00B27A12"/>
    <w:rsid w:val="00B27AAF"/>
    <w:rsid w:val="00B27CBA"/>
    <w:rsid w:val="00B30A62"/>
    <w:rsid w:val="00B30F4D"/>
    <w:rsid w:val="00B314D6"/>
    <w:rsid w:val="00B31B0F"/>
    <w:rsid w:val="00B329D7"/>
    <w:rsid w:val="00B32C2B"/>
    <w:rsid w:val="00B330CD"/>
    <w:rsid w:val="00B335CB"/>
    <w:rsid w:val="00B3428C"/>
    <w:rsid w:val="00B3464F"/>
    <w:rsid w:val="00B34AA8"/>
    <w:rsid w:val="00B35716"/>
    <w:rsid w:val="00B35783"/>
    <w:rsid w:val="00B36190"/>
    <w:rsid w:val="00B3667A"/>
    <w:rsid w:val="00B36A83"/>
    <w:rsid w:val="00B36B9F"/>
    <w:rsid w:val="00B37039"/>
    <w:rsid w:val="00B37387"/>
    <w:rsid w:val="00B400BC"/>
    <w:rsid w:val="00B40321"/>
    <w:rsid w:val="00B40A3A"/>
    <w:rsid w:val="00B40C80"/>
    <w:rsid w:val="00B40FBF"/>
    <w:rsid w:val="00B420E4"/>
    <w:rsid w:val="00B420E5"/>
    <w:rsid w:val="00B42561"/>
    <w:rsid w:val="00B43A8B"/>
    <w:rsid w:val="00B4441A"/>
    <w:rsid w:val="00B45629"/>
    <w:rsid w:val="00B46048"/>
    <w:rsid w:val="00B46424"/>
    <w:rsid w:val="00B46606"/>
    <w:rsid w:val="00B4668C"/>
    <w:rsid w:val="00B4702E"/>
    <w:rsid w:val="00B501B8"/>
    <w:rsid w:val="00B510CC"/>
    <w:rsid w:val="00B51B0C"/>
    <w:rsid w:val="00B51D9C"/>
    <w:rsid w:val="00B51DC2"/>
    <w:rsid w:val="00B521E1"/>
    <w:rsid w:val="00B52248"/>
    <w:rsid w:val="00B5233B"/>
    <w:rsid w:val="00B52368"/>
    <w:rsid w:val="00B523E6"/>
    <w:rsid w:val="00B523FC"/>
    <w:rsid w:val="00B54900"/>
    <w:rsid w:val="00B549EC"/>
    <w:rsid w:val="00B54FCA"/>
    <w:rsid w:val="00B5548C"/>
    <w:rsid w:val="00B5549B"/>
    <w:rsid w:val="00B55C19"/>
    <w:rsid w:val="00B55D58"/>
    <w:rsid w:val="00B55D93"/>
    <w:rsid w:val="00B561B1"/>
    <w:rsid w:val="00B56F0F"/>
    <w:rsid w:val="00B57143"/>
    <w:rsid w:val="00B573BA"/>
    <w:rsid w:val="00B576F7"/>
    <w:rsid w:val="00B57A4B"/>
    <w:rsid w:val="00B57BED"/>
    <w:rsid w:val="00B60A38"/>
    <w:rsid w:val="00B60E72"/>
    <w:rsid w:val="00B612A2"/>
    <w:rsid w:val="00B61939"/>
    <w:rsid w:val="00B61E59"/>
    <w:rsid w:val="00B62A16"/>
    <w:rsid w:val="00B62A62"/>
    <w:rsid w:val="00B62B2E"/>
    <w:rsid w:val="00B630AA"/>
    <w:rsid w:val="00B63854"/>
    <w:rsid w:val="00B64130"/>
    <w:rsid w:val="00B6413C"/>
    <w:rsid w:val="00B64DB0"/>
    <w:rsid w:val="00B674A5"/>
    <w:rsid w:val="00B67B6A"/>
    <w:rsid w:val="00B67CEF"/>
    <w:rsid w:val="00B708F8"/>
    <w:rsid w:val="00B70B5A"/>
    <w:rsid w:val="00B70D25"/>
    <w:rsid w:val="00B7133B"/>
    <w:rsid w:val="00B7149F"/>
    <w:rsid w:val="00B71617"/>
    <w:rsid w:val="00B719F1"/>
    <w:rsid w:val="00B72C51"/>
    <w:rsid w:val="00B7317B"/>
    <w:rsid w:val="00B73685"/>
    <w:rsid w:val="00B74080"/>
    <w:rsid w:val="00B741FF"/>
    <w:rsid w:val="00B7456A"/>
    <w:rsid w:val="00B747A0"/>
    <w:rsid w:val="00B74C56"/>
    <w:rsid w:val="00B75221"/>
    <w:rsid w:val="00B75496"/>
    <w:rsid w:val="00B7591D"/>
    <w:rsid w:val="00B75C25"/>
    <w:rsid w:val="00B75CDA"/>
    <w:rsid w:val="00B75D3D"/>
    <w:rsid w:val="00B75D82"/>
    <w:rsid w:val="00B76776"/>
    <w:rsid w:val="00B7737E"/>
    <w:rsid w:val="00B778B1"/>
    <w:rsid w:val="00B779FB"/>
    <w:rsid w:val="00B77AE0"/>
    <w:rsid w:val="00B80791"/>
    <w:rsid w:val="00B8137F"/>
    <w:rsid w:val="00B815AE"/>
    <w:rsid w:val="00B81665"/>
    <w:rsid w:val="00B816C3"/>
    <w:rsid w:val="00B81802"/>
    <w:rsid w:val="00B81A68"/>
    <w:rsid w:val="00B8388B"/>
    <w:rsid w:val="00B84118"/>
    <w:rsid w:val="00B84BDA"/>
    <w:rsid w:val="00B84D35"/>
    <w:rsid w:val="00B85160"/>
    <w:rsid w:val="00B853D3"/>
    <w:rsid w:val="00B85CE2"/>
    <w:rsid w:val="00B869CF"/>
    <w:rsid w:val="00B86C1B"/>
    <w:rsid w:val="00B877E6"/>
    <w:rsid w:val="00B879C7"/>
    <w:rsid w:val="00B87C58"/>
    <w:rsid w:val="00B87FB1"/>
    <w:rsid w:val="00B902CB"/>
    <w:rsid w:val="00B9073F"/>
    <w:rsid w:val="00B913A2"/>
    <w:rsid w:val="00B91805"/>
    <w:rsid w:val="00B928D9"/>
    <w:rsid w:val="00B93C95"/>
    <w:rsid w:val="00B94CB5"/>
    <w:rsid w:val="00B96229"/>
    <w:rsid w:val="00B969CA"/>
    <w:rsid w:val="00B9745B"/>
    <w:rsid w:val="00B974D4"/>
    <w:rsid w:val="00B979C9"/>
    <w:rsid w:val="00B97CE6"/>
    <w:rsid w:val="00BA0304"/>
    <w:rsid w:val="00BA0407"/>
    <w:rsid w:val="00BA10B5"/>
    <w:rsid w:val="00BA1AA5"/>
    <w:rsid w:val="00BA1D26"/>
    <w:rsid w:val="00BA2779"/>
    <w:rsid w:val="00BA2AF5"/>
    <w:rsid w:val="00BA2F79"/>
    <w:rsid w:val="00BA3809"/>
    <w:rsid w:val="00BA39C3"/>
    <w:rsid w:val="00BA3B2C"/>
    <w:rsid w:val="00BA47D4"/>
    <w:rsid w:val="00BA564B"/>
    <w:rsid w:val="00BA5C18"/>
    <w:rsid w:val="00BA7205"/>
    <w:rsid w:val="00BB0521"/>
    <w:rsid w:val="00BB083C"/>
    <w:rsid w:val="00BB0B25"/>
    <w:rsid w:val="00BB0E0E"/>
    <w:rsid w:val="00BB1DAA"/>
    <w:rsid w:val="00BB33FA"/>
    <w:rsid w:val="00BB3DE0"/>
    <w:rsid w:val="00BB472F"/>
    <w:rsid w:val="00BB4A4A"/>
    <w:rsid w:val="00BB4F0E"/>
    <w:rsid w:val="00BB6E4D"/>
    <w:rsid w:val="00BB787C"/>
    <w:rsid w:val="00BB7F02"/>
    <w:rsid w:val="00BC1C03"/>
    <w:rsid w:val="00BC357D"/>
    <w:rsid w:val="00BC3E87"/>
    <w:rsid w:val="00BC4023"/>
    <w:rsid w:val="00BC402C"/>
    <w:rsid w:val="00BC4D83"/>
    <w:rsid w:val="00BC68B2"/>
    <w:rsid w:val="00BC79F4"/>
    <w:rsid w:val="00BD05C7"/>
    <w:rsid w:val="00BD1EF0"/>
    <w:rsid w:val="00BD1F63"/>
    <w:rsid w:val="00BD220D"/>
    <w:rsid w:val="00BD25DE"/>
    <w:rsid w:val="00BD2F97"/>
    <w:rsid w:val="00BD348A"/>
    <w:rsid w:val="00BD3975"/>
    <w:rsid w:val="00BD52B7"/>
    <w:rsid w:val="00BD5C05"/>
    <w:rsid w:val="00BD5EF7"/>
    <w:rsid w:val="00BD64EF"/>
    <w:rsid w:val="00BD6622"/>
    <w:rsid w:val="00BD6E67"/>
    <w:rsid w:val="00BD72ED"/>
    <w:rsid w:val="00BD733F"/>
    <w:rsid w:val="00BE0CD5"/>
    <w:rsid w:val="00BE0FC0"/>
    <w:rsid w:val="00BE37EC"/>
    <w:rsid w:val="00BE411B"/>
    <w:rsid w:val="00BE422A"/>
    <w:rsid w:val="00BE494E"/>
    <w:rsid w:val="00BE553B"/>
    <w:rsid w:val="00BE5BD1"/>
    <w:rsid w:val="00BE5D7E"/>
    <w:rsid w:val="00BE5F3A"/>
    <w:rsid w:val="00BE609F"/>
    <w:rsid w:val="00BE6B68"/>
    <w:rsid w:val="00BE7711"/>
    <w:rsid w:val="00BF0AE7"/>
    <w:rsid w:val="00BF0C7E"/>
    <w:rsid w:val="00BF0E10"/>
    <w:rsid w:val="00BF17E2"/>
    <w:rsid w:val="00BF1E5C"/>
    <w:rsid w:val="00BF22F9"/>
    <w:rsid w:val="00BF252A"/>
    <w:rsid w:val="00BF2C66"/>
    <w:rsid w:val="00BF2CB8"/>
    <w:rsid w:val="00BF3A2D"/>
    <w:rsid w:val="00BF3DDB"/>
    <w:rsid w:val="00BF46F5"/>
    <w:rsid w:val="00BF49E5"/>
    <w:rsid w:val="00BF4F64"/>
    <w:rsid w:val="00BF557F"/>
    <w:rsid w:val="00BF5C19"/>
    <w:rsid w:val="00BF5EDE"/>
    <w:rsid w:val="00BF647C"/>
    <w:rsid w:val="00BF6567"/>
    <w:rsid w:val="00BF6D13"/>
    <w:rsid w:val="00BF73D6"/>
    <w:rsid w:val="00BF7716"/>
    <w:rsid w:val="00BF785B"/>
    <w:rsid w:val="00BF7E97"/>
    <w:rsid w:val="00C004AC"/>
    <w:rsid w:val="00C009A7"/>
    <w:rsid w:val="00C00BA5"/>
    <w:rsid w:val="00C01204"/>
    <w:rsid w:val="00C02312"/>
    <w:rsid w:val="00C02F31"/>
    <w:rsid w:val="00C031F8"/>
    <w:rsid w:val="00C035A2"/>
    <w:rsid w:val="00C039DF"/>
    <w:rsid w:val="00C03ABF"/>
    <w:rsid w:val="00C04175"/>
    <w:rsid w:val="00C04669"/>
    <w:rsid w:val="00C0544B"/>
    <w:rsid w:val="00C05A9D"/>
    <w:rsid w:val="00C05BB0"/>
    <w:rsid w:val="00C0610A"/>
    <w:rsid w:val="00C07427"/>
    <w:rsid w:val="00C07DCA"/>
    <w:rsid w:val="00C10231"/>
    <w:rsid w:val="00C10B0C"/>
    <w:rsid w:val="00C10DDD"/>
    <w:rsid w:val="00C110A4"/>
    <w:rsid w:val="00C11DB9"/>
    <w:rsid w:val="00C123ED"/>
    <w:rsid w:val="00C12AD1"/>
    <w:rsid w:val="00C14660"/>
    <w:rsid w:val="00C1481F"/>
    <w:rsid w:val="00C14B31"/>
    <w:rsid w:val="00C153EE"/>
    <w:rsid w:val="00C154A5"/>
    <w:rsid w:val="00C162E9"/>
    <w:rsid w:val="00C167EC"/>
    <w:rsid w:val="00C16DBC"/>
    <w:rsid w:val="00C17521"/>
    <w:rsid w:val="00C179BA"/>
    <w:rsid w:val="00C17CA3"/>
    <w:rsid w:val="00C2028E"/>
    <w:rsid w:val="00C219BA"/>
    <w:rsid w:val="00C2210D"/>
    <w:rsid w:val="00C2215D"/>
    <w:rsid w:val="00C22487"/>
    <w:rsid w:val="00C2279B"/>
    <w:rsid w:val="00C22B13"/>
    <w:rsid w:val="00C22B46"/>
    <w:rsid w:val="00C23216"/>
    <w:rsid w:val="00C23DAF"/>
    <w:rsid w:val="00C24355"/>
    <w:rsid w:val="00C24813"/>
    <w:rsid w:val="00C24E2A"/>
    <w:rsid w:val="00C2639C"/>
    <w:rsid w:val="00C26A90"/>
    <w:rsid w:val="00C27331"/>
    <w:rsid w:val="00C318FB"/>
    <w:rsid w:val="00C32752"/>
    <w:rsid w:val="00C32A0F"/>
    <w:rsid w:val="00C338DA"/>
    <w:rsid w:val="00C33A1F"/>
    <w:rsid w:val="00C33F8A"/>
    <w:rsid w:val="00C34033"/>
    <w:rsid w:val="00C341E2"/>
    <w:rsid w:val="00C34586"/>
    <w:rsid w:val="00C34BA7"/>
    <w:rsid w:val="00C35415"/>
    <w:rsid w:val="00C367EC"/>
    <w:rsid w:val="00C37431"/>
    <w:rsid w:val="00C37B50"/>
    <w:rsid w:val="00C401A4"/>
    <w:rsid w:val="00C41122"/>
    <w:rsid w:val="00C41784"/>
    <w:rsid w:val="00C41A08"/>
    <w:rsid w:val="00C41B64"/>
    <w:rsid w:val="00C41D33"/>
    <w:rsid w:val="00C4206B"/>
    <w:rsid w:val="00C42567"/>
    <w:rsid w:val="00C43466"/>
    <w:rsid w:val="00C43898"/>
    <w:rsid w:val="00C43901"/>
    <w:rsid w:val="00C44026"/>
    <w:rsid w:val="00C44833"/>
    <w:rsid w:val="00C45CAE"/>
    <w:rsid w:val="00C45E26"/>
    <w:rsid w:val="00C46BF5"/>
    <w:rsid w:val="00C46CEA"/>
    <w:rsid w:val="00C46E5E"/>
    <w:rsid w:val="00C47C47"/>
    <w:rsid w:val="00C47E1A"/>
    <w:rsid w:val="00C50937"/>
    <w:rsid w:val="00C50A6D"/>
    <w:rsid w:val="00C50BDE"/>
    <w:rsid w:val="00C50DE3"/>
    <w:rsid w:val="00C51093"/>
    <w:rsid w:val="00C513B7"/>
    <w:rsid w:val="00C515C2"/>
    <w:rsid w:val="00C52860"/>
    <w:rsid w:val="00C530E6"/>
    <w:rsid w:val="00C54577"/>
    <w:rsid w:val="00C54889"/>
    <w:rsid w:val="00C54A55"/>
    <w:rsid w:val="00C54E3B"/>
    <w:rsid w:val="00C57074"/>
    <w:rsid w:val="00C571C3"/>
    <w:rsid w:val="00C572DF"/>
    <w:rsid w:val="00C575ED"/>
    <w:rsid w:val="00C575FB"/>
    <w:rsid w:val="00C57A47"/>
    <w:rsid w:val="00C57F53"/>
    <w:rsid w:val="00C601F8"/>
    <w:rsid w:val="00C608D9"/>
    <w:rsid w:val="00C61072"/>
    <w:rsid w:val="00C61209"/>
    <w:rsid w:val="00C620C1"/>
    <w:rsid w:val="00C62152"/>
    <w:rsid w:val="00C62584"/>
    <w:rsid w:val="00C635E0"/>
    <w:rsid w:val="00C63B71"/>
    <w:rsid w:val="00C6484A"/>
    <w:rsid w:val="00C64A80"/>
    <w:rsid w:val="00C64F11"/>
    <w:rsid w:val="00C64FCD"/>
    <w:rsid w:val="00C6695C"/>
    <w:rsid w:val="00C67686"/>
    <w:rsid w:val="00C676DD"/>
    <w:rsid w:val="00C7013E"/>
    <w:rsid w:val="00C70146"/>
    <w:rsid w:val="00C704AE"/>
    <w:rsid w:val="00C714D8"/>
    <w:rsid w:val="00C728E7"/>
    <w:rsid w:val="00C74511"/>
    <w:rsid w:val="00C74654"/>
    <w:rsid w:val="00C74843"/>
    <w:rsid w:val="00C74882"/>
    <w:rsid w:val="00C74BD7"/>
    <w:rsid w:val="00C74F40"/>
    <w:rsid w:val="00C74FE6"/>
    <w:rsid w:val="00C755CA"/>
    <w:rsid w:val="00C762DC"/>
    <w:rsid w:val="00C7739F"/>
    <w:rsid w:val="00C778A3"/>
    <w:rsid w:val="00C80041"/>
    <w:rsid w:val="00C80120"/>
    <w:rsid w:val="00C80829"/>
    <w:rsid w:val="00C80AAB"/>
    <w:rsid w:val="00C813E9"/>
    <w:rsid w:val="00C8182F"/>
    <w:rsid w:val="00C82056"/>
    <w:rsid w:val="00C8244B"/>
    <w:rsid w:val="00C82BF6"/>
    <w:rsid w:val="00C83AAE"/>
    <w:rsid w:val="00C8434E"/>
    <w:rsid w:val="00C8443B"/>
    <w:rsid w:val="00C84A12"/>
    <w:rsid w:val="00C84E99"/>
    <w:rsid w:val="00C85226"/>
    <w:rsid w:val="00C85FF5"/>
    <w:rsid w:val="00C86342"/>
    <w:rsid w:val="00C863D6"/>
    <w:rsid w:val="00C87118"/>
    <w:rsid w:val="00C8712F"/>
    <w:rsid w:val="00C87A0B"/>
    <w:rsid w:val="00C87E81"/>
    <w:rsid w:val="00C90A87"/>
    <w:rsid w:val="00C91002"/>
    <w:rsid w:val="00C911B3"/>
    <w:rsid w:val="00C914C9"/>
    <w:rsid w:val="00C9178D"/>
    <w:rsid w:val="00C92DE0"/>
    <w:rsid w:val="00C932A3"/>
    <w:rsid w:val="00C94562"/>
    <w:rsid w:val="00C948DD"/>
    <w:rsid w:val="00C95538"/>
    <w:rsid w:val="00C95664"/>
    <w:rsid w:val="00C971F3"/>
    <w:rsid w:val="00C978C9"/>
    <w:rsid w:val="00CA0606"/>
    <w:rsid w:val="00CA196B"/>
    <w:rsid w:val="00CA228E"/>
    <w:rsid w:val="00CA2A7D"/>
    <w:rsid w:val="00CA30B4"/>
    <w:rsid w:val="00CA3DF8"/>
    <w:rsid w:val="00CA48BA"/>
    <w:rsid w:val="00CA4994"/>
    <w:rsid w:val="00CA5602"/>
    <w:rsid w:val="00CA7FBE"/>
    <w:rsid w:val="00CB0268"/>
    <w:rsid w:val="00CB0491"/>
    <w:rsid w:val="00CB04B3"/>
    <w:rsid w:val="00CB0B8C"/>
    <w:rsid w:val="00CB102C"/>
    <w:rsid w:val="00CB1AF7"/>
    <w:rsid w:val="00CB1CC4"/>
    <w:rsid w:val="00CB2093"/>
    <w:rsid w:val="00CB23B8"/>
    <w:rsid w:val="00CB244F"/>
    <w:rsid w:val="00CB336B"/>
    <w:rsid w:val="00CB33FB"/>
    <w:rsid w:val="00CB37FB"/>
    <w:rsid w:val="00CB38ED"/>
    <w:rsid w:val="00CB3E27"/>
    <w:rsid w:val="00CB3FC3"/>
    <w:rsid w:val="00CB4246"/>
    <w:rsid w:val="00CB4F7B"/>
    <w:rsid w:val="00CB5171"/>
    <w:rsid w:val="00CB53D5"/>
    <w:rsid w:val="00CB544C"/>
    <w:rsid w:val="00CB5C4A"/>
    <w:rsid w:val="00CB662C"/>
    <w:rsid w:val="00CB69F6"/>
    <w:rsid w:val="00CC051B"/>
    <w:rsid w:val="00CC084C"/>
    <w:rsid w:val="00CC0A4B"/>
    <w:rsid w:val="00CC1B61"/>
    <w:rsid w:val="00CC1E8C"/>
    <w:rsid w:val="00CC2790"/>
    <w:rsid w:val="00CC28DF"/>
    <w:rsid w:val="00CC2965"/>
    <w:rsid w:val="00CC2B0C"/>
    <w:rsid w:val="00CC3058"/>
    <w:rsid w:val="00CC3EF3"/>
    <w:rsid w:val="00CC4730"/>
    <w:rsid w:val="00CC4B2D"/>
    <w:rsid w:val="00CC4F50"/>
    <w:rsid w:val="00CC53A9"/>
    <w:rsid w:val="00CC64AD"/>
    <w:rsid w:val="00CD0520"/>
    <w:rsid w:val="00CD07D2"/>
    <w:rsid w:val="00CD11FB"/>
    <w:rsid w:val="00CD14C1"/>
    <w:rsid w:val="00CD2502"/>
    <w:rsid w:val="00CD277A"/>
    <w:rsid w:val="00CD2B1B"/>
    <w:rsid w:val="00CD3EB0"/>
    <w:rsid w:val="00CD406E"/>
    <w:rsid w:val="00CD5314"/>
    <w:rsid w:val="00CD5500"/>
    <w:rsid w:val="00CD66F0"/>
    <w:rsid w:val="00CD6B4E"/>
    <w:rsid w:val="00CD6C33"/>
    <w:rsid w:val="00CD6C7F"/>
    <w:rsid w:val="00CD74AF"/>
    <w:rsid w:val="00CD74F4"/>
    <w:rsid w:val="00CD7743"/>
    <w:rsid w:val="00CD7823"/>
    <w:rsid w:val="00CD78D4"/>
    <w:rsid w:val="00CD7DF1"/>
    <w:rsid w:val="00CE113E"/>
    <w:rsid w:val="00CE15F0"/>
    <w:rsid w:val="00CE240C"/>
    <w:rsid w:val="00CE2E7C"/>
    <w:rsid w:val="00CE4546"/>
    <w:rsid w:val="00CE48D8"/>
    <w:rsid w:val="00CE4F62"/>
    <w:rsid w:val="00CE4F9A"/>
    <w:rsid w:val="00CE65F9"/>
    <w:rsid w:val="00CE6E0E"/>
    <w:rsid w:val="00CE71E4"/>
    <w:rsid w:val="00CE7458"/>
    <w:rsid w:val="00CE7F54"/>
    <w:rsid w:val="00CF0517"/>
    <w:rsid w:val="00CF0EB2"/>
    <w:rsid w:val="00CF1BAF"/>
    <w:rsid w:val="00CF23FB"/>
    <w:rsid w:val="00CF26AC"/>
    <w:rsid w:val="00CF3180"/>
    <w:rsid w:val="00CF3660"/>
    <w:rsid w:val="00CF36A6"/>
    <w:rsid w:val="00CF37EC"/>
    <w:rsid w:val="00CF41EE"/>
    <w:rsid w:val="00CF45BE"/>
    <w:rsid w:val="00CF530F"/>
    <w:rsid w:val="00CF6B08"/>
    <w:rsid w:val="00CF7564"/>
    <w:rsid w:val="00CF7F5C"/>
    <w:rsid w:val="00D0014B"/>
    <w:rsid w:val="00D00559"/>
    <w:rsid w:val="00D01EBF"/>
    <w:rsid w:val="00D0262E"/>
    <w:rsid w:val="00D02B7E"/>
    <w:rsid w:val="00D02BD8"/>
    <w:rsid w:val="00D03131"/>
    <w:rsid w:val="00D036CD"/>
    <w:rsid w:val="00D03D06"/>
    <w:rsid w:val="00D04157"/>
    <w:rsid w:val="00D046A2"/>
    <w:rsid w:val="00D05750"/>
    <w:rsid w:val="00D06053"/>
    <w:rsid w:val="00D06DA9"/>
    <w:rsid w:val="00D0790E"/>
    <w:rsid w:val="00D07B7A"/>
    <w:rsid w:val="00D10311"/>
    <w:rsid w:val="00D10334"/>
    <w:rsid w:val="00D110A4"/>
    <w:rsid w:val="00D11AE4"/>
    <w:rsid w:val="00D11CF8"/>
    <w:rsid w:val="00D139E2"/>
    <w:rsid w:val="00D13FF2"/>
    <w:rsid w:val="00D14807"/>
    <w:rsid w:val="00D1496B"/>
    <w:rsid w:val="00D14BA0"/>
    <w:rsid w:val="00D14D1F"/>
    <w:rsid w:val="00D14F0A"/>
    <w:rsid w:val="00D156C6"/>
    <w:rsid w:val="00D16159"/>
    <w:rsid w:val="00D1661D"/>
    <w:rsid w:val="00D167E5"/>
    <w:rsid w:val="00D1797D"/>
    <w:rsid w:val="00D20DAB"/>
    <w:rsid w:val="00D21B74"/>
    <w:rsid w:val="00D21E92"/>
    <w:rsid w:val="00D222C0"/>
    <w:rsid w:val="00D226D4"/>
    <w:rsid w:val="00D23314"/>
    <w:rsid w:val="00D236DC"/>
    <w:rsid w:val="00D25461"/>
    <w:rsid w:val="00D25BDF"/>
    <w:rsid w:val="00D25F31"/>
    <w:rsid w:val="00D26C6B"/>
    <w:rsid w:val="00D26DBE"/>
    <w:rsid w:val="00D27765"/>
    <w:rsid w:val="00D27C3F"/>
    <w:rsid w:val="00D3026A"/>
    <w:rsid w:val="00D302B9"/>
    <w:rsid w:val="00D303DB"/>
    <w:rsid w:val="00D30952"/>
    <w:rsid w:val="00D30DDD"/>
    <w:rsid w:val="00D3150C"/>
    <w:rsid w:val="00D3170C"/>
    <w:rsid w:val="00D31D64"/>
    <w:rsid w:val="00D320A5"/>
    <w:rsid w:val="00D33968"/>
    <w:rsid w:val="00D342CC"/>
    <w:rsid w:val="00D343AB"/>
    <w:rsid w:val="00D34521"/>
    <w:rsid w:val="00D347DA"/>
    <w:rsid w:val="00D3565F"/>
    <w:rsid w:val="00D35FC5"/>
    <w:rsid w:val="00D363D9"/>
    <w:rsid w:val="00D3649C"/>
    <w:rsid w:val="00D37555"/>
    <w:rsid w:val="00D40461"/>
    <w:rsid w:val="00D40562"/>
    <w:rsid w:val="00D40638"/>
    <w:rsid w:val="00D40F8A"/>
    <w:rsid w:val="00D412B3"/>
    <w:rsid w:val="00D415CB"/>
    <w:rsid w:val="00D41601"/>
    <w:rsid w:val="00D41A8A"/>
    <w:rsid w:val="00D41AD7"/>
    <w:rsid w:val="00D420F2"/>
    <w:rsid w:val="00D427BB"/>
    <w:rsid w:val="00D4290A"/>
    <w:rsid w:val="00D42E03"/>
    <w:rsid w:val="00D444A4"/>
    <w:rsid w:val="00D4492E"/>
    <w:rsid w:val="00D458D9"/>
    <w:rsid w:val="00D473B2"/>
    <w:rsid w:val="00D47609"/>
    <w:rsid w:val="00D47A48"/>
    <w:rsid w:val="00D47C6A"/>
    <w:rsid w:val="00D47D25"/>
    <w:rsid w:val="00D50999"/>
    <w:rsid w:val="00D509D5"/>
    <w:rsid w:val="00D510A9"/>
    <w:rsid w:val="00D513CD"/>
    <w:rsid w:val="00D514DB"/>
    <w:rsid w:val="00D52653"/>
    <w:rsid w:val="00D53065"/>
    <w:rsid w:val="00D5373B"/>
    <w:rsid w:val="00D5391F"/>
    <w:rsid w:val="00D53C27"/>
    <w:rsid w:val="00D53FCA"/>
    <w:rsid w:val="00D54514"/>
    <w:rsid w:val="00D547CA"/>
    <w:rsid w:val="00D54AA2"/>
    <w:rsid w:val="00D54F58"/>
    <w:rsid w:val="00D55183"/>
    <w:rsid w:val="00D551B7"/>
    <w:rsid w:val="00D55A52"/>
    <w:rsid w:val="00D56901"/>
    <w:rsid w:val="00D57091"/>
    <w:rsid w:val="00D575F1"/>
    <w:rsid w:val="00D577B6"/>
    <w:rsid w:val="00D5790B"/>
    <w:rsid w:val="00D60442"/>
    <w:rsid w:val="00D604DB"/>
    <w:rsid w:val="00D60855"/>
    <w:rsid w:val="00D60C35"/>
    <w:rsid w:val="00D61AC7"/>
    <w:rsid w:val="00D61D60"/>
    <w:rsid w:val="00D63AE9"/>
    <w:rsid w:val="00D649B7"/>
    <w:rsid w:val="00D64E10"/>
    <w:rsid w:val="00D650F6"/>
    <w:rsid w:val="00D658C4"/>
    <w:rsid w:val="00D65A50"/>
    <w:rsid w:val="00D65BC6"/>
    <w:rsid w:val="00D66654"/>
    <w:rsid w:val="00D6705C"/>
    <w:rsid w:val="00D67412"/>
    <w:rsid w:val="00D67440"/>
    <w:rsid w:val="00D67808"/>
    <w:rsid w:val="00D70BEF"/>
    <w:rsid w:val="00D71446"/>
    <w:rsid w:val="00D71B65"/>
    <w:rsid w:val="00D71C11"/>
    <w:rsid w:val="00D72A5C"/>
    <w:rsid w:val="00D735E0"/>
    <w:rsid w:val="00D73813"/>
    <w:rsid w:val="00D738AE"/>
    <w:rsid w:val="00D738EE"/>
    <w:rsid w:val="00D74111"/>
    <w:rsid w:val="00D74A8A"/>
    <w:rsid w:val="00D74D9E"/>
    <w:rsid w:val="00D7517E"/>
    <w:rsid w:val="00D75650"/>
    <w:rsid w:val="00D75860"/>
    <w:rsid w:val="00D75AFD"/>
    <w:rsid w:val="00D75B03"/>
    <w:rsid w:val="00D76666"/>
    <w:rsid w:val="00D76F7D"/>
    <w:rsid w:val="00D801DD"/>
    <w:rsid w:val="00D80346"/>
    <w:rsid w:val="00D8053D"/>
    <w:rsid w:val="00D80CE5"/>
    <w:rsid w:val="00D81550"/>
    <w:rsid w:val="00D81B8B"/>
    <w:rsid w:val="00D81EED"/>
    <w:rsid w:val="00D82CBA"/>
    <w:rsid w:val="00D83106"/>
    <w:rsid w:val="00D8340A"/>
    <w:rsid w:val="00D84E15"/>
    <w:rsid w:val="00D85393"/>
    <w:rsid w:val="00D85726"/>
    <w:rsid w:val="00D85BD1"/>
    <w:rsid w:val="00D8676A"/>
    <w:rsid w:val="00D867E0"/>
    <w:rsid w:val="00D86E9F"/>
    <w:rsid w:val="00D876B5"/>
    <w:rsid w:val="00D878FA"/>
    <w:rsid w:val="00D87D21"/>
    <w:rsid w:val="00D87D66"/>
    <w:rsid w:val="00D909EA"/>
    <w:rsid w:val="00D91873"/>
    <w:rsid w:val="00D92171"/>
    <w:rsid w:val="00D926D6"/>
    <w:rsid w:val="00D928DC"/>
    <w:rsid w:val="00D92AF5"/>
    <w:rsid w:val="00D92E04"/>
    <w:rsid w:val="00D9414F"/>
    <w:rsid w:val="00D944AF"/>
    <w:rsid w:val="00D94956"/>
    <w:rsid w:val="00D959B5"/>
    <w:rsid w:val="00D963C6"/>
    <w:rsid w:val="00D96762"/>
    <w:rsid w:val="00D97F15"/>
    <w:rsid w:val="00DA0308"/>
    <w:rsid w:val="00DA077C"/>
    <w:rsid w:val="00DA291E"/>
    <w:rsid w:val="00DA29EE"/>
    <w:rsid w:val="00DA43B6"/>
    <w:rsid w:val="00DA51F5"/>
    <w:rsid w:val="00DA5412"/>
    <w:rsid w:val="00DA5E88"/>
    <w:rsid w:val="00DA62E0"/>
    <w:rsid w:val="00DA66A1"/>
    <w:rsid w:val="00DA6907"/>
    <w:rsid w:val="00DA7B8E"/>
    <w:rsid w:val="00DA7DB6"/>
    <w:rsid w:val="00DB041A"/>
    <w:rsid w:val="00DB05AF"/>
    <w:rsid w:val="00DB0701"/>
    <w:rsid w:val="00DB0B00"/>
    <w:rsid w:val="00DB1A5D"/>
    <w:rsid w:val="00DB2246"/>
    <w:rsid w:val="00DB2307"/>
    <w:rsid w:val="00DB2548"/>
    <w:rsid w:val="00DB254C"/>
    <w:rsid w:val="00DB26EE"/>
    <w:rsid w:val="00DB28F7"/>
    <w:rsid w:val="00DB2D4C"/>
    <w:rsid w:val="00DB3473"/>
    <w:rsid w:val="00DB3A6B"/>
    <w:rsid w:val="00DB3B67"/>
    <w:rsid w:val="00DB4C60"/>
    <w:rsid w:val="00DB4FB6"/>
    <w:rsid w:val="00DB5293"/>
    <w:rsid w:val="00DB5295"/>
    <w:rsid w:val="00DB5871"/>
    <w:rsid w:val="00DB5C73"/>
    <w:rsid w:val="00DB659E"/>
    <w:rsid w:val="00DB660C"/>
    <w:rsid w:val="00DB75BB"/>
    <w:rsid w:val="00DB775F"/>
    <w:rsid w:val="00DB7C3E"/>
    <w:rsid w:val="00DB7F15"/>
    <w:rsid w:val="00DC0431"/>
    <w:rsid w:val="00DC04AC"/>
    <w:rsid w:val="00DC19C1"/>
    <w:rsid w:val="00DC1BCB"/>
    <w:rsid w:val="00DC1C8F"/>
    <w:rsid w:val="00DC1E92"/>
    <w:rsid w:val="00DC326E"/>
    <w:rsid w:val="00DC36AC"/>
    <w:rsid w:val="00DC4226"/>
    <w:rsid w:val="00DC5064"/>
    <w:rsid w:val="00DC60B4"/>
    <w:rsid w:val="00DC7635"/>
    <w:rsid w:val="00DC7854"/>
    <w:rsid w:val="00DC7902"/>
    <w:rsid w:val="00DD030E"/>
    <w:rsid w:val="00DD0D32"/>
    <w:rsid w:val="00DD0F38"/>
    <w:rsid w:val="00DD107F"/>
    <w:rsid w:val="00DD16D4"/>
    <w:rsid w:val="00DD1E18"/>
    <w:rsid w:val="00DD1F5F"/>
    <w:rsid w:val="00DD252F"/>
    <w:rsid w:val="00DD267F"/>
    <w:rsid w:val="00DD3EAA"/>
    <w:rsid w:val="00DD4231"/>
    <w:rsid w:val="00DD485F"/>
    <w:rsid w:val="00DD4B35"/>
    <w:rsid w:val="00DD4B6F"/>
    <w:rsid w:val="00DD4CF2"/>
    <w:rsid w:val="00DD5CB4"/>
    <w:rsid w:val="00DD5E1F"/>
    <w:rsid w:val="00DD6B7A"/>
    <w:rsid w:val="00DE0527"/>
    <w:rsid w:val="00DE1285"/>
    <w:rsid w:val="00DE16DD"/>
    <w:rsid w:val="00DE1835"/>
    <w:rsid w:val="00DE193E"/>
    <w:rsid w:val="00DE21A6"/>
    <w:rsid w:val="00DE2AE5"/>
    <w:rsid w:val="00DE2CED"/>
    <w:rsid w:val="00DE3360"/>
    <w:rsid w:val="00DE3D17"/>
    <w:rsid w:val="00DE44B8"/>
    <w:rsid w:val="00DE4AA6"/>
    <w:rsid w:val="00DE56D0"/>
    <w:rsid w:val="00DE61FD"/>
    <w:rsid w:val="00DE67C9"/>
    <w:rsid w:val="00DE6E09"/>
    <w:rsid w:val="00DE7447"/>
    <w:rsid w:val="00DE79B3"/>
    <w:rsid w:val="00DE7CD0"/>
    <w:rsid w:val="00DF0A68"/>
    <w:rsid w:val="00DF150D"/>
    <w:rsid w:val="00DF2349"/>
    <w:rsid w:val="00DF2DA9"/>
    <w:rsid w:val="00DF30A6"/>
    <w:rsid w:val="00DF33ED"/>
    <w:rsid w:val="00DF497A"/>
    <w:rsid w:val="00DF4B6D"/>
    <w:rsid w:val="00DF4B92"/>
    <w:rsid w:val="00DF57C8"/>
    <w:rsid w:val="00DF67A9"/>
    <w:rsid w:val="00DF7081"/>
    <w:rsid w:val="00DF7835"/>
    <w:rsid w:val="00DF7B4E"/>
    <w:rsid w:val="00DF7D1D"/>
    <w:rsid w:val="00E003C5"/>
    <w:rsid w:val="00E00F38"/>
    <w:rsid w:val="00E0269D"/>
    <w:rsid w:val="00E02D3A"/>
    <w:rsid w:val="00E033F0"/>
    <w:rsid w:val="00E0619B"/>
    <w:rsid w:val="00E07B75"/>
    <w:rsid w:val="00E07C69"/>
    <w:rsid w:val="00E100F5"/>
    <w:rsid w:val="00E102F7"/>
    <w:rsid w:val="00E10A22"/>
    <w:rsid w:val="00E10A26"/>
    <w:rsid w:val="00E10F0B"/>
    <w:rsid w:val="00E11389"/>
    <w:rsid w:val="00E119A4"/>
    <w:rsid w:val="00E1290A"/>
    <w:rsid w:val="00E13D2A"/>
    <w:rsid w:val="00E1524F"/>
    <w:rsid w:val="00E1558E"/>
    <w:rsid w:val="00E156D3"/>
    <w:rsid w:val="00E1647B"/>
    <w:rsid w:val="00E16A9E"/>
    <w:rsid w:val="00E16F08"/>
    <w:rsid w:val="00E1724F"/>
    <w:rsid w:val="00E17616"/>
    <w:rsid w:val="00E17A74"/>
    <w:rsid w:val="00E17BD6"/>
    <w:rsid w:val="00E20708"/>
    <w:rsid w:val="00E20856"/>
    <w:rsid w:val="00E20C2B"/>
    <w:rsid w:val="00E20FB1"/>
    <w:rsid w:val="00E21036"/>
    <w:rsid w:val="00E2130D"/>
    <w:rsid w:val="00E2133D"/>
    <w:rsid w:val="00E21800"/>
    <w:rsid w:val="00E21854"/>
    <w:rsid w:val="00E21BBB"/>
    <w:rsid w:val="00E234A9"/>
    <w:rsid w:val="00E242BD"/>
    <w:rsid w:val="00E24915"/>
    <w:rsid w:val="00E24DF6"/>
    <w:rsid w:val="00E24E73"/>
    <w:rsid w:val="00E25700"/>
    <w:rsid w:val="00E25733"/>
    <w:rsid w:val="00E2651B"/>
    <w:rsid w:val="00E266E3"/>
    <w:rsid w:val="00E2689A"/>
    <w:rsid w:val="00E26A6A"/>
    <w:rsid w:val="00E2748D"/>
    <w:rsid w:val="00E27683"/>
    <w:rsid w:val="00E27699"/>
    <w:rsid w:val="00E277F8"/>
    <w:rsid w:val="00E27BAD"/>
    <w:rsid w:val="00E30390"/>
    <w:rsid w:val="00E3065D"/>
    <w:rsid w:val="00E306A2"/>
    <w:rsid w:val="00E30ACD"/>
    <w:rsid w:val="00E30DE6"/>
    <w:rsid w:val="00E30E9D"/>
    <w:rsid w:val="00E30F5A"/>
    <w:rsid w:val="00E312AF"/>
    <w:rsid w:val="00E313FD"/>
    <w:rsid w:val="00E31588"/>
    <w:rsid w:val="00E31B4E"/>
    <w:rsid w:val="00E31B9B"/>
    <w:rsid w:val="00E3335F"/>
    <w:rsid w:val="00E33371"/>
    <w:rsid w:val="00E336F3"/>
    <w:rsid w:val="00E34032"/>
    <w:rsid w:val="00E345E3"/>
    <w:rsid w:val="00E3479A"/>
    <w:rsid w:val="00E35995"/>
    <w:rsid w:val="00E37B4B"/>
    <w:rsid w:val="00E37D73"/>
    <w:rsid w:val="00E4052D"/>
    <w:rsid w:val="00E40A07"/>
    <w:rsid w:val="00E40BBF"/>
    <w:rsid w:val="00E4103E"/>
    <w:rsid w:val="00E4120C"/>
    <w:rsid w:val="00E4129C"/>
    <w:rsid w:val="00E42580"/>
    <w:rsid w:val="00E42816"/>
    <w:rsid w:val="00E42E85"/>
    <w:rsid w:val="00E430D0"/>
    <w:rsid w:val="00E43175"/>
    <w:rsid w:val="00E43EF3"/>
    <w:rsid w:val="00E43FB6"/>
    <w:rsid w:val="00E44245"/>
    <w:rsid w:val="00E4523A"/>
    <w:rsid w:val="00E45A12"/>
    <w:rsid w:val="00E465AD"/>
    <w:rsid w:val="00E46D76"/>
    <w:rsid w:val="00E47482"/>
    <w:rsid w:val="00E478F8"/>
    <w:rsid w:val="00E51686"/>
    <w:rsid w:val="00E518ED"/>
    <w:rsid w:val="00E51C8F"/>
    <w:rsid w:val="00E524A9"/>
    <w:rsid w:val="00E5313C"/>
    <w:rsid w:val="00E5488D"/>
    <w:rsid w:val="00E55403"/>
    <w:rsid w:val="00E5561D"/>
    <w:rsid w:val="00E55CA9"/>
    <w:rsid w:val="00E55D87"/>
    <w:rsid w:val="00E5603A"/>
    <w:rsid w:val="00E56C4F"/>
    <w:rsid w:val="00E57597"/>
    <w:rsid w:val="00E576DD"/>
    <w:rsid w:val="00E57A08"/>
    <w:rsid w:val="00E605DA"/>
    <w:rsid w:val="00E60A05"/>
    <w:rsid w:val="00E60EF3"/>
    <w:rsid w:val="00E60FB9"/>
    <w:rsid w:val="00E61689"/>
    <w:rsid w:val="00E61821"/>
    <w:rsid w:val="00E6191C"/>
    <w:rsid w:val="00E61960"/>
    <w:rsid w:val="00E61FF6"/>
    <w:rsid w:val="00E62172"/>
    <w:rsid w:val="00E62C00"/>
    <w:rsid w:val="00E63BB0"/>
    <w:rsid w:val="00E63EA5"/>
    <w:rsid w:val="00E64C02"/>
    <w:rsid w:val="00E65694"/>
    <w:rsid w:val="00E65B7C"/>
    <w:rsid w:val="00E65FD0"/>
    <w:rsid w:val="00E66B96"/>
    <w:rsid w:val="00E6708A"/>
    <w:rsid w:val="00E67CB8"/>
    <w:rsid w:val="00E67E04"/>
    <w:rsid w:val="00E67EBD"/>
    <w:rsid w:val="00E67F7C"/>
    <w:rsid w:val="00E709B6"/>
    <w:rsid w:val="00E70B38"/>
    <w:rsid w:val="00E710D9"/>
    <w:rsid w:val="00E7173A"/>
    <w:rsid w:val="00E72128"/>
    <w:rsid w:val="00E72ABC"/>
    <w:rsid w:val="00E733A0"/>
    <w:rsid w:val="00E740B8"/>
    <w:rsid w:val="00E74197"/>
    <w:rsid w:val="00E742EF"/>
    <w:rsid w:val="00E7465D"/>
    <w:rsid w:val="00E74AEA"/>
    <w:rsid w:val="00E74DE6"/>
    <w:rsid w:val="00E7510A"/>
    <w:rsid w:val="00E7631C"/>
    <w:rsid w:val="00E76676"/>
    <w:rsid w:val="00E77765"/>
    <w:rsid w:val="00E77F82"/>
    <w:rsid w:val="00E81029"/>
    <w:rsid w:val="00E82612"/>
    <w:rsid w:val="00E8297B"/>
    <w:rsid w:val="00E829C3"/>
    <w:rsid w:val="00E82BA1"/>
    <w:rsid w:val="00E82CBD"/>
    <w:rsid w:val="00E83509"/>
    <w:rsid w:val="00E8379D"/>
    <w:rsid w:val="00E83CB3"/>
    <w:rsid w:val="00E83E92"/>
    <w:rsid w:val="00E84077"/>
    <w:rsid w:val="00E8424E"/>
    <w:rsid w:val="00E8448F"/>
    <w:rsid w:val="00E848C9"/>
    <w:rsid w:val="00E85235"/>
    <w:rsid w:val="00E8534F"/>
    <w:rsid w:val="00E855B2"/>
    <w:rsid w:val="00E85A19"/>
    <w:rsid w:val="00E860CD"/>
    <w:rsid w:val="00E86DDD"/>
    <w:rsid w:val="00E8737D"/>
    <w:rsid w:val="00E8758D"/>
    <w:rsid w:val="00E87752"/>
    <w:rsid w:val="00E87F69"/>
    <w:rsid w:val="00E90978"/>
    <w:rsid w:val="00E90AF3"/>
    <w:rsid w:val="00E91145"/>
    <w:rsid w:val="00E91C2C"/>
    <w:rsid w:val="00E91F4D"/>
    <w:rsid w:val="00E91FCC"/>
    <w:rsid w:val="00E922FA"/>
    <w:rsid w:val="00E93837"/>
    <w:rsid w:val="00E940EF"/>
    <w:rsid w:val="00E95922"/>
    <w:rsid w:val="00E95A57"/>
    <w:rsid w:val="00E96490"/>
    <w:rsid w:val="00E96932"/>
    <w:rsid w:val="00E96A60"/>
    <w:rsid w:val="00E96E95"/>
    <w:rsid w:val="00E975AA"/>
    <w:rsid w:val="00EA0065"/>
    <w:rsid w:val="00EA00D5"/>
    <w:rsid w:val="00EA02EC"/>
    <w:rsid w:val="00EA0B8C"/>
    <w:rsid w:val="00EA0D42"/>
    <w:rsid w:val="00EA1649"/>
    <w:rsid w:val="00EA18EE"/>
    <w:rsid w:val="00EA19A4"/>
    <w:rsid w:val="00EA1D0D"/>
    <w:rsid w:val="00EA228E"/>
    <w:rsid w:val="00EA3605"/>
    <w:rsid w:val="00EA3B1D"/>
    <w:rsid w:val="00EA50D7"/>
    <w:rsid w:val="00EA5608"/>
    <w:rsid w:val="00EA5654"/>
    <w:rsid w:val="00EA5A44"/>
    <w:rsid w:val="00EA5A69"/>
    <w:rsid w:val="00EA6F23"/>
    <w:rsid w:val="00EB0B1F"/>
    <w:rsid w:val="00EB0CB4"/>
    <w:rsid w:val="00EB2451"/>
    <w:rsid w:val="00EB2B74"/>
    <w:rsid w:val="00EB3993"/>
    <w:rsid w:val="00EB3F2E"/>
    <w:rsid w:val="00EB4220"/>
    <w:rsid w:val="00EB4743"/>
    <w:rsid w:val="00EB4B8B"/>
    <w:rsid w:val="00EB522A"/>
    <w:rsid w:val="00EB5BB0"/>
    <w:rsid w:val="00EB5CA7"/>
    <w:rsid w:val="00EB79F9"/>
    <w:rsid w:val="00EC1B16"/>
    <w:rsid w:val="00EC1BBC"/>
    <w:rsid w:val="00EC353C"/>
    <w:rsid w:val="00EC456D"/>
    <w:rsid w:val="00EC4A52"/>
    <w:rsid w:val="00EC5C29"/>
    <w:rsid w:val="00EC63C1"/>
    <w:rsid w:val="00EC6B88"/>
    <w:rsid w:val="00EC73D0"/>
    <w:rsid w:val="00EC7918"/>
    <w:rsid w:val="00ED011E"/>
    <w:rsid w:val="00ED03E8"/>
    <w:rsid w:val="00ED0919"/>
    <w:rsid w:val="00ED09F3"/>
    <w:rsid w:val="00ED0BDF"/>
    <w:rsid w:val="00ED0E31"/>
    <w:rsid w:val="00ED0E33"/>
    <w:rsid w:val="00ED161B"/>
    <w:rsid w:val="00ED17DA"/>
    <w:rsid w:val="00ED1907"/>
    <w:rsid w:val="00ED2DD5"/>
    <w:rsid w:val="00ED2F4E"/>
    <w:rsid w:val="00ED3040"/>
    <w:rsid w:val="00ED30F0"/>
    <w:rsid w:val="00ED3A75"/>
    <w:rsid w:val="00ED4E26"/>
    <w:rsid w:val="00ED4F9E"/>
    <w:rsid w:val="00ED50DE"/>
    <w:rsid w:val="00ED5B60"/>
    <w:rsid w:val="00ED67D4"/>
    <w:rsid w:val="00ED6802"/>
    <w:rsid w:val="00ED6A4D"/>
    <w:rsid w:val="00ED6D87"/>
    <w:rsid w:val="00ED7281"/>
    <w:rsid w:val="00ED76B1"/>
    <w:rsid w:val="00ED7BC0"/>
    <w:rsid w:val="00ED7F6D"/>
    <w:rsid w:val="00EE039B"/>
    <w:rsid w:val="00EE0F4E"/>
    <w:rsid w:val="00EE0F78"/>
    <w:rsid w:val="00EE1D70"/>
    <w:rsid w:val="00EE2557"/>
    <w:rsid w:val="00EE38C5"/>
    <w:rsid w:val="00EE513D"/>
    <w:rsid w:val="00EE5706"/>
    <w:rsid w:val="00EE5B13"/>
    <w:rsid w:val="00EE5DF1"/>
    <w:rsid w:val="00EE5E32"/>
    <w:rsid w:val="00EE6984"/>
    <w:rsid w:val="00EE722F"/>
    <w:rsid w:val="00EE7B1F"/>
    <w:rsid w:val="00EE7FED"/>
    <w:rsid w:val="00EF087A"/>
    <w:rsid w:val="00EF139F"/>
    <w:rsid w:val="00EF13F5"/>
    <w:rsid w:val="00EF2D6B"/>
    <w:rsid w:val="00EF3467"/>
    <w:rsid w:val="00EF369B"/>
    <w:rsid w:val="00EF4959"/>
    <w:rsid w:val="00EF4E5E"/>
    <w:rsid w:val="00EF52A6"/>
    <w:rsid w:val="00EF6BF5"/>
    <w:rsid w:val="00EF6F23"/>
    <w:rsid w:val="00EF7F59"/>
    <w:rsid w:val="00F002F0"/>
    <w:rsid w:val="00F00A65"/>
    <w:rsid w:val="00F00B24"/>
    <w:rsid w:val="00F010C4"/>
    <w:rsid w:val="00F017D9"/>
    <w:rsid w:val="00F017E3"/>
    <w:rsid w:val="00F021DE"/>
    <w:rsid w:val="00F02585"/>
    <w:rsid w:val="00F02776"/>
    <w:rsid w:val="00F034FD"/>
    <w:rsid w:val="00F05322"/>
    <w:rsid w:val="00F0565B"/>
    <w:rsid w:val="00F05BEC"/>
    <w:rsid w:val="00F05C4F"/>
    <w:rsid w:val="00F0608D"/>
    <w:rsid w:val="00F063E5"/>
    <w:rsid w:val="00F06C13"/>
    <w:rsid w:val="00F06F33"/>
    <w:rsid w:val="00F07229"/>
    <w:rsid w:val="00F07314"/>
    <w:rsid w:val="00F07870"/>
    <w:rsid w:val="00F10431"/>
    <w:rsid w:val="00F107D0"/>
    <w:rsid w:val="00F10D83"/>
    <w:rsid w:val="00F10F16"/>
    <w:rsid w:val="00F10FD8"/>
    <w:rsid w:val="00F12048"/>
    <w:rsid w:val="00F12058"/>
    <w:rsid w:val="00F13455"/>
    <w:rsid w:val="00F1381A"/>
    <w:rsid w:val="00F13C34"/>
    <w:rsid w:val="00F13F63"/>
    <w:rsid w:val="00F14747"/>
    <w:rsid w:val="00F148F9"/>
    <w:rsid w:val="00F15252"/>
    <w:rsid w:val="00F157FB"/>
    <w:rsid w:val="00F16692"/>
    <w:rsid w:val="00F168AE"/>
    <w:rsid w:val="00F16E7E"/>
    <w:rsid w:val="00F20070"/>
    <w:rsid w:val="00F20250"/>
    <w:rsid w:val="00F20565"/>
    <w:rsid w:val="00F20891"/>
    <w:rsid w:val="00F20A91"/>
    <w:rsid w:val="00F20F83"/>
    <w:rsid w:val="00F22163"/>
    <w:rsid w:val="00F235A7"/>
    <w:rsid w:val="00F236F4"/>
    <w:rsid w:val="00F24A3D"/>
    <w:rsid w:val="00F251CE"/>
    <w:rsid w:val="00F251D1"/>
    <w:rsid w:val="00F259DF"/>
    <w:rsid w:val="00F26038"/>
    <w:rsid w:val="00F2731B"/>
    <w:rsid w:val="00F2742A"/>
    <w:rsid w:val="00F27AC0"/>
    <w:rsid w:val="00F27B18"/>
    <w:rsid w:val="00F27D92"/>
    <w:rsid w:val="00F30CBA"/>
    <w:rsid w:val="00F31BAE"/>
    <w:rsid w:val="00F320E9"/>
    <w:rsid w:val="00F324A6"/>
    <w:rsid w:val="00F3449C"/>
    <w:rsid w:val="00F34D29"/>
    <w:rsid w:val="00F34E95"/>
    <w:rsid w:val="00F35461"/>
    <w:rsid w:val="00F35EC9"/>
    <w:rsid w:val="00F36B3D"/>
    <w:rsid w:val="00F373E1"/>
    <w:rsid w:val="00F37778"/>
    <w:rsid w:val="00F400A2"/>
    <w:rsid w:val="00F40A9F"/>
    <w:rsid w:val="00F41DE6"/>
    <w:rsid w:val="00F428E6"/>
    <w:rsid w:val="00F42AFF"/>
    <w:rsid w:val="00F42F8F"/>
    <w:rsid w:val="00F43086"/>
    <w:rsid w:val="00F430C7"/>
    <w:rsid w:val="00F4338F"/>
    <w:rsid w:val="00F4368C"/>
    <w:rsid w:val="00F43D65"/>
    <w:rsid w:val="00F44ACA"/>
    <w:rsid w:val="00F44C33"/>
    <w:rsid w:val="00F4567A"/>
    <w:rsid w:val="00F45999"/>
    <w:rsid w:val="00F45F8F"/>
    <w:rsid w:val="00F463AB"/>
    <w:rsid w:val="00F465EC"/>
    <w:rsid w:val="00F46758"/>
    <w:rsid w:val="00F4695B"/>
    <w:rsid w:val="00F46AC8"/>
    <w:rsid w:val="00F47ED2"/>
    <w:rsid w:val="00F51BAE"/>
    <w:rsid w:val="00F51DC2"/>
    <w:rsid w:val="00F51FE9"/>
    <w:rsid w:val="00F52F30"/>
    <w:rsid w:val="00F53040"/>
    <w:rsid w:val="00F54724"/>
    <w:rsid w:val="00F54CE7"/>
    <w:rsid w:val="00F55B57"/>
    <w:rsid w:val="00F55FC1"/>
    <w:rsid w:val="00F56083"/>
    <w:rsid w:val="00F5613C"/>
    <w:rsid w:val="00F56BFA"/>
    <w:rsid w:val="00F57F4C"/>
    <w:rsid w:val="00F6055B"/>
    <w:rsid w:val="00F605EF"/>
    <w:rsid w:val="00F61325"/>
    <w:rsid w:val="00F61A45"/>
    <w:rsid w:val="00F61AC3"/>
    <w:rsid w:val="00F631B7"/>
    <w:rsid w:val="00F63314"/>
    <w:rsid w:val="00F63692"/>
    <w:rsid w:val="00F63D69"/>
    <w:rsid w:val="00F64000"/>
    <w:rsid w:val="00F64273"/>
    <w:rsid w:val="00F64407"/>
    <w:rsid w:val="00F651DC"/>
    <w:rsid w:val="00F65807"/>
    <w:rsid w:val="00F65C8C"/>
    <w:rsid w:val="00F663C1"/>
    <w:rsid w:val="00F66432"/>
    <w:rsid w:val="00F7068C"/>
    <w:rsid w:val="00F71092"/>
    <w:rsid w:val="00F71346"/>
    <w:rsid w:val="00F7196C"/>
    <w:rsid w:val="00F71EC7"/>
    <w:rsid w:val="00F72468"/>
    <w:rsid w:val="00F72682"/>
    <w:rsid w:val="00F734BB"/>
    <w:rsid w:val="00F735E3"/>
    <w:rsid w:val="00F73A84"/>
    <w:rsid w:val="00F73CF0"/>
    <w:rsid w:val="00F73F93"/>
    <w:rsid w:val="00F74486"/>
    <w:rsid w:val="00F75135"/>
    <w:rsid w:val="00F75A8C"/>
    <w:rsid w:val="00F75C87"/>
    <w:rsid w:val="00F7607E"/>
    <w:rsid w:val="00F80694"/>
    <w:rsid w:val="00F80ED2"/>
    <w:rsid w:val="00F80F68"/>
    <w:rsid w:val="00F810DD"/>
    <w:rsid w:val="00F8112A"/>
    <w:rsid w:val="00F8115C"/>
    <w:rsid w:val="00F81A4D"/>
    <w:rsid w:val="00F81FA2"/>
    <w:rsid w:val="00F8247C"/>
    <w:rsid w:val="00F828A2"/>
    <w:rsid w:val="00F8291D"/>
    <w:rsid w:val="00F82D77"/>
    <w:rsid w:val="00F83A5C"/>
    <w:rsid w:val="00F844DE"/>
    <w:rsid w:val="00F84DB4"/>
    <w:rsid w:val="00F84E43"/>
    <w:rsid w:val="00F85B1C"/>
    <w:rsid w:val="00F86670"/>
    <w:rsid w:val="00F86C28"/>
    <w:rsid w:val="00F87325"/>
    <w:rsid w:val="00F87392"/>
    <w:rsid w:val="00F874A2"/>
    <w:rsid w:val="00F87647"/>
    <w:rsid w:val="00F87A39"/>
    <w:rsid w:val="00F87C1E"/>
    <w:rsid w:val="00F90164"/>
    <w:rsid w:val="00F906AE"/>
    <w:rsid w:val="00F908C9"/>
    <w:rsid w:val="00F90D40"/>
    <w:rsid w:val="00F9192F"/>
    <w:rsid w:val="00F92172"/>
    <w:rsid w:val="00F923BB"/>
    <w:rsid w:val="00F923F5"/>
    <w:rsid w:val="00F92783"/>
    <w:rsid w:val="00F93862"/>
    <w:rsid w:val="00F93EBF"/>
    <w:rsid w:val="00F93FA8"/>
    <w:rsid w:val="00F94132"/>
    <w:rsid w:val="00F942C4"/>
    <w:rsid w:val="00F943A6"/>
    <w:rsid w:val="00F94F43"/>
    <w:rsid w:val="00F9603C"/>
    <w:rsid w:val="00F967B9"/>
    <w:rsid w:val="00F96C3B"/>
    <w:rsid w:val="00F971DF"/>
    <w:rsid w:val="00F9727A"/>
    <w:rsid w:val="00F97DE7"/>
    <w:rsid w:val="00FA02F6"/>
    <w:rsid w:val="00FA08B5"/>
    <w:rsid w:val="00FA09DD"/>
    <w:rsid w:val="00FA0A74"/>
    <w:rsid w:val="00FA15A3"/>
    <w:rsid w:val="00FA20A4"/>
    <w:rsid w:val="00FA2D0C"/>
    <w:rsid w:val="00FA366D"/>
    <w:rsid w:val="00FA38B9"/>
    <w:rsid w:val="00FA3DBD"/>
    <w:rsid w:val="00FA525A"/>
    <w:rsid w:val="00FA5C6C"/>
    <w:rsid w:val="00FA5F27"/>
    <w:rsid w:val="00FA67DE"/>
    <w:rsid w:val="00FA6FD8"/>
    <w:rsid w:val="00FA7C35"/>
    <w:rsid w:val="00FB003B"/>
    <w:rsid w:val="00FB0544"/>
    <w:rsid w:val="00FB1B6C"/>
    <w:rsid w:val="00FB1F9F"/>
    <w:rsid w:val="00FB23CB"/>
    <w:rsid w:val="00FB29C1"/>
    <w:rsid w:val="00FB3BE6"/>
    <w:rsid w:val="00FB450A"/>
    <w:rsid w:val="00FB457A"/>
    <w:rsid w:val="00FB464D"/>
    <w:rsid w:val="00FB523F"/>
    <w:rsid w:val="00FB5254"/>
    <w:rsid w:val="00FB5DA4"/>
    <w:rsid w:val="00FB6888"/>
    <w:rsid w:val="00FB6D24"/>
    <w:rsid w:val="00FB795C"/>
    <w:rsid w:val="00FB7976"/>
    <w:rsid w:val="00FB7B22"/>
    <w:rsid w:val="00FC0126"/>
    <w:rsid w:val="00FC0475"/>
    <w:rsid w:val="00FC05CC"/>
    <w:rsid w:val="00FC071C"/>
    <w:rsid w:val="00FC07C6"/>
    <w:rsid w:val="00FC0D35"/>
    <w:rsid w:val="00FC1D96"/>
    <w:rsid w:val="00FC32F9"/>
    <w:rsid w:val="00FC3715"/>
    <w:rsid w:val="00FC375C"/>
    <w:rsid w:val="00FC3D94"/>
    <w:rsid w:val="00FC43CB"/>
    <w:rsid w:val="00FC43F9"/>
    <w:rsid w:val="00FC4628"/>
    <w:rsid w:val="00FC52B5"/>
    <w:rsid w:val="00FC5EF8"/>
    <w:rsid w:val="00FC5FEC"/>
    <w:rsid w:val="00FC66FE"/>
    <w:rsid w:val="00FC68F0"/>
    <w:rsid w:val="00FC6937"/>
    <w:rsid w:val="00FC77F1"/>
    <w:rsid w:val="00FC7F0C"/>
    <w:rsid w:val="00FD0487"/>
    <w:rsid w:val="00FD0981"/>
    <w:rsid w:val="00FD114D"/>
    <w:rsid w:val="00FD11C7"/>
    <w:rsid w:val="00FD2213"/>
    <w:rsid w:val="00FD2DD0"/>
    <w:rsid w:val="00FD3681"/>
    <w:rsid w:val="00FD3D30"/>
    <w:rsid w:val="00FD42D1"/>
    <w:rsid w:val="00FD485A"/>
    <w:rsid w:val="00FD5967"/>
    <w:rsid w:val="00FD5E55"/>
    <w:rsid w:val="00FD606D"/>
    <w:rsid w:val="00FD60ED"/>
    <w:rsid w:val="00FD637C"/>
    <w:rsid w:val="00FD7A29"/>
    <w:rsid w:val="00FD7A9A"/>
    <w:rsid w:val="00FE0E2E"/>
    <w:rsid w:val="00FE10CD"/>
    <w:rsid w:val="00FE1A1A"/>
    <w:rsid w:val="00FE2AB8"/>
    <w:rsid w:val="00FE30AF"/>
    <w:rsid w:val="00FE3891"/>
    <w:rsid w:val="00FE6000"/>
    <w:rsid w:val="00FE647F"/>
    <w:rsid w:val="00FE656A"/>
    <w:rsid w:val="00FE6D85"/>
    <w:rsid w:val="00FE6F56"/>
    <w:rsid w:val="00FE704A"/>
    <w:rsid w:val="00FF0190"/>
    <w:rsid w:val="00FF095B"/>
    <w:rsid w:val="00FF0FC1"/>
    <w:rsid w:val="00FF106A"/>
    <w:rsid w:val="00FF1A56"/>
    <w:rsid w:val="00FF2250"/>
    <w:rsid w:val="00FF29A9"/>
    <w:rsid w:val="00FF2F37"/>
    <w:rsid w:val="00FF30E7"/>
    <w:rsid w:val="00FF3A94"/>
    <w:rsid w:val="00FF3BC6"/>
    <w:rsid w:val="00FF4A4B"/>
    <w:rsid w:val="00FF4D88"/>
    <w:rsid w:val="00FF51C6"/>
    <w:rsid w:val="00FF5BA3"/>
    <w:rsid w:val="00FF6497"/>
    <w:rsid w:val="00FF67D6"/>
    <w:rsid w:val="00FF73AE"/>
    <w:rsid w:val="00FF747B"/>
    <w:rsid w:val="00FF7531"/>
    <w:rsid w:val="00FF78A3"/>
    <w:rsid w:val="00FF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A6C095"/>
  <w15:docId w15:val="{B963E86E-E7A8-4C5E-92BF-D1FD18D6A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122F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22F6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122F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Title">
    <w:name w:val="ConsTitle"/>
    <w:rsid w:val="00122F6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122F6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22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2F6B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122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2F6B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122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2F6B"/>
    <w:rPr>
      <w:rFonts w:eastAsiaTheme="minorEastAsia"/>
      <w:lang w:eastAsia="ru-RU"/>
    </w:rPr>
  </w:style>
  <w:style w:type="character" w:customStyle="1" w:styleId="s1">
    <w:name w:val="s1"/>
    <w:basedOn w:val="a0"/>
    <w:rsid w:val="0006369E"/>
    <w:rPr>
      <w:rFonts w:cs="Times New Roman"/>
    </w:rPr>
  </w:style>
  <w:style w:type="paragraph" w:customStyle="1" w:styleId="ConsPlusNormal">
    <w:name w:val="ConsPlusNormal"/>
    <w:uiPriority w:val="99"/>
    <w:rsid w:val="009C5C9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aa">
    <w:name w:val="Основной текст_"/>
    <w:basedOn w:val="a0"/>
    <w:link w:val="3"/>
    <w:rsid w:val="002D7B2B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a"/>
    <w:rsid w:val="002D7B2B"/>
    <w:pPr>
      <w:widowControl w:val="0"/>
      <w:shd w:val="clear" w:color="auto" w:fill="FFFFFF"/>
      <w:spacing w:before="900" w:after="180" w:line="331" w:lineRule="exact"/>
      <w:ind w:hanging="480"/>
      <w:jc w:val="both"/>
    </w:pPr>
    <w:rPr>
      <w:rFonts w:ascii="Times New Roman" w:eastAsia="Times New Roman" w:hAnsi="Times New Roman" w:cs="Times New Roman"/>
      <w:sz w:val="25"/>
      <w:szCs w:val="25"/>
      <w:lang w:eastAsia="en-US"/>
    </w:rPr>
  </w:style>
  <w:style w:type="character" w:customStyle="1" w:styleId="ab">
    <w:name w:val="Гипертекстовая ссылка"/>
    <w:basedOn w:val="a0"/>
    <w:uiPriority w:val="99"/>
    <w:rsid w:val="00EE722F"/>
    <w:rPr>
      <w:color w:val="106BBE"/>
    </w:rPr>
  </w:style>
  <w:style w:type="table" w:styleId="ac">
    <w:name w:val="Table Grid"/>
    <w:basedOn w:val="a1"/>
    <w:uiPriority w:val="59"/>
    <w:rsid w:val="00A31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uiPriority w:val="99"/>
    <w:locked/>
    <w:rsid w:val="00DE0527"/>
    <w:rPr>
      <w:rFonts w:ascii="Arial" w:hAnsi="Arial" w:cs="Arial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E0527"/>
    <w:pPr>
      <w:widowControl w:val="0"/>
      <w:shd w:val="clear" w:color="auto" w:fill="FFFFFF"/>
      <w:spacing w:after="720" w:line="396" w:lineRule="exact"/>
      <w:jc w:val="center"/>
    </w:pPr>
    <w:rPr>
      <w:rFonts w:ascii="Arial" w:eastAsiaTheme="minorHAnsi" w:hAnsi="Arial" w:cs="Arial"/>
      <w:sz w:val="19"/>
      <w:szCs w:val="19"/>
      <w:lang w:eastAsia="en-US"/>
    </w:rPr>
  </w:style>
  <w:style w:type="character" w:customStyle="1" w:styleId="21">
    <w:name w:val="Заголовок №2_"/>
    <w:basedOn w:val="a0"/>
    <w:link w:val="22"/>
    <w:uiPriority w:val="99"/>
    <w:locked/>
    <w:rsid w:val="00710806"/>
    <w:rPr>
      <w:rFonts w:ascii="Arial" w:hAnsi="Arial" w:cs="Arial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710806"/>
    <w:pPr>
      <w:widowControl w:val="0"/>
      <w:shd w:val="clear" w:color="auto" w:fill="FFFFFF"/>
      <w:spacing w:after="360" w:line="240" w:lineRule="atLeast"/>
      <w:jc w:val="center"/>
      <w:outlineLvl w:val="1"/>
    </w:pPr>
    <w:rPr>
      <w:rFonts w:ascii="Arial" w:eastAsiaTheme="minorHAnsi" w:hAnsi="Arial" w:cs="Arial"/>
      <w:lang w:eastAsia="en-US"/>
    </w:rPr>
  </w:style>
  <w:style w:type="character" w:styleId="ad">
    <w:name w:val="annotation reference"/>
    <w:basedOn w:val="a0"/>
    <w:uiPriority w:val="99"/>
    <w:semiHidden/>
    <w:unhideWhenUsed/>
    <w:rsid w:val="00CC2B0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C2B0C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CC2B0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C2B0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C2B0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466A7F-B44D-4785-A463-7029EFEA8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4729</TotalTime>
  <Pages>1</Pages>
  <Words>2476</Words>
  <Characters>14115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516</cp:revision>
  <cp:lastPrinted>2019-01-15T08:30:00Z</cp:lastPrinted>
  <dcterms:created xsi:type="dcterms:W3CDTF">2018-01-15T12:52:00Z</dcterms:created>
  <dcterms:modified xsi:type="dcterms:W3CDTF">2019-01-15T15:03:00Z</dcterms:modified>
</cp:coreProperties>
</file>