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5A0" w:rsidRPr="00694351" w:rsidRDefault="004E55A0" w:rsidP="002E4133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    Приложение </w:t>
      </w:r>
      <w:r>
        <w:rPr>
          <w:szCs w:val="28"/>
          <w:lang w:eastAsia="ru-RU"/>
        </w:rPr>
        <w:t xml:space="preserve">№ </w:t>
      </w:r>
      <w:r w:rsidRPr="00694351">
        <w:rPr>
          <w:szCs w:val="28"/>
          <w:lang w:eastAsia="ru-RU"/>
        </w:rPr>
        <w:t>1</w:t>
      </w:r>
      <w:r w:rsidRPr="00694351">
        <w:rPr>
          <w:szCs w:val="28"/>
          <w:lang w:eastAsia="ru-RU"/>
        </w:rPr>
        <w:br/>
        <w:t xml:space="preserve">                                                                                                  к Порядку регулирования</w:t>
      </w:r>
    </w:p>
    <w:p w:rsidR="004E55A0" w:rsidRPr="00694351" w:rsidRDefault="004E55A0" w:rsidP="002E4133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                                                                                                 деятельности автостанций </w:t>
      </w:r>
    </w:p>
    <w:p w:rsidR="004E55A0" w:rsidRPr="00694351" w:rsidRDefault="004E55A0" w:rsidP="002E4133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Pr="00694351" w:rsidRDefault="004E55A0" w:rsidP="002E4133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435" w:lineRule="atLeast"/>
        <w:jc w:val="center"/>
        <w:outlineLvl w:val="2"/>
        <w:rPr>
          <w:szCs w:val="28"/>
          <w:lang w:eastAsia="ru-RU"/>
        </w:rPr>
      </w:pPr>
      <w:r w:rsidRPr="00694351">
        <w:rPr>
          <w:szCs w:val="28"/>
          <w:lang w:eastAsia="ru-RU"/>
        </w:rPr>
        <w:t>Требования к автостанциям</w:t>
      </w:r>
    </w:p>
    <w:p w:rsidR="004E55A0" w:rsidRPr="00694351" w:rsidRDefault="004E55A0" w:rsidP="00F80165">
      <w:pPr>
        <w:shd w:val="clear" w:color="auto" w:fill="FFFFFF"/>
        <w:spacing w:after="0" w:line="435" w:lineRule="atLeast"/>
        <w:jc w:val="center"/>
        <w:outlineLvl w:val="2"/>
        <w:rPr>
          <w:szCs w:val="28"/>
          <w:lang w:eastAsia="ru-RU"/>
        </w:rPr>
      </w:pPr>
    </w:p>
    <w:tbl>
      <w:tblPr>
        <w:tblW w:w="5000" w:type="pct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22"/>
        <w:gridCol w:w="6170"/>
        <w:gridCol w:w="827"/>
        <w:gridCol w:w="714"/>
        <w:gridCol w:w="700"/>
        <w:gridCol w:w="419"/>
        <w:gridCol w:w="429"/>
      </w:tblGrid>
      <w:tr w:rsidR="004E55A0" w:rsidRPr="00694351" w:rsidTr="008F0D2C">
        <w:tc>
          <w:tcPr>
            <w:tcW w:w="408" w:type="pct"/>
            <w:vMerge w:val="restar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N</w:t>
            </w:r>
            <w:r w:rsidRPr="00694351">
              <w:rPr>
                <w:szCs w:val="28"/>
                <w:lang w:eastAsia="ru-RU"/>
              </w:rPr>
              <w:br/>
            </w:r>
            <w:proofErr w:type="gramStart"/>
            <w:r w:rsidRPr="00694351">
              <w:rPr>
                <w:szCs w:val="28"/>
                <w:lang w:eastAsia="ru-RU"/>
              </w:rPr>
              <w:t>п</w:t>
            </w:r>
            <w:proofErr w:type="gramEnd"/>
            <w:r w:rsidRPr="00694351">
              <w:rPr>
                <w:szCs w:val="28"/>
                <w:lang w:eastAsia="ru-RU"/>
              </w:rPr>
              <w:t>/п </w:t>
            </w:r>
          </w:p>
        </w:tc>
        <w:tc>
          <w:tcPr>
            <w:tcW w:w="306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Показатели </w:t>
            </w:r>
          </w:p>
        </w:tc>
        <w:tc>
          <w:tcPr>
            <w:tcW w:w="1532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Класс автостанции </w:t>
            </w:r>
          </w:p>
        </w:tc>
      </w:tr>
      <w:tr w:rsidR="004E55A0" w:rsidRPr="00694351" w:rsidTr="008F0D2C">
        <w:tc>
          <w:tcPr>
            <w:tcW w:w="0" w:type="auto"/>
            <w:vMerge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240" w:lineRule="auto"/>
              <w:rPr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240" w:lineRule="auto"/>
              <w:rPr>
                <w:szCs w:val="28"/>
                <w:lang w:eastAsia="ru-RU"/>
              </w:rPr>
            </w:pP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I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II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III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IV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V</w:t>
            </w:r>
          </w:p>
        </w:tc>
      </w:tr>
      <w:tr w:rsidR="004E55A0" w:rsidRPr="00694351" w:rsidTr="008F0D2C">
        <w:tc>
          <w:tcPr>
            <w:tcW w:w="408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1 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2 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3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4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5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6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7</w:t>
            </w:r>
          </w:p>
        </w:tc>
      </w:tr>
      <w:tr w:rsidR="004E55A0" w:rsidRPr="00694351" w:rsidTr="008F0D2C">
        <w:tc>
          <w:tcPr>
            <w:tcW w:w="408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1 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Количество билетных касс, ед. (не меньше)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4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3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2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</w:t>
            </w:r>
          </w:p>
        </w:tc>
      </w:tr>
      <w:tr w:rsidR="004E55A0" w:rsidRPr="00694351" w:rsidTr="008F0D2C">
        <w:tc>
          <w:tcPr>
            <w:tcW w:w="408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2 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906A7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 xml:space="preserve">Наличие </w:t>
            </w:r>
            <w:proofErr w:type="spellStart"/>
            <w:r w:rsidRPr="00694351">
              <w:rPr>
                <w:szCs w:val="28"/>
                <w:lang w:eastAsia="ru-RU"/>
              </w:rPr>
              <w:t>автостанционной</w:t>
            </w:r>
            <w:proofErr w:type="spellEnd"/>
            <w:r w:rsidRPr="00694351">
              <w:rPr>
                <w:szCs w:val="28"/>
                <w:lang w:eastAsia="ru-RU"/>
              </w:rPr>
              <w:t xml:space="preserve"> компьютерной системы, которая обеспечивает с помощью сети Интернет возможность оперативно ознаком</w:t>
            </w:r>
            <w:r>
              <w:rPr>
                <w:szCs w:val="28"/>
                <w:lang w:eastAsia="ru-RU"/>
              </w:rPr>
              <w:t>иться</w:t>
            </w:r>
            <w:r w:rsidRPr="00694351">
              <w:rPr>
                <w:szCs w:val="28"/>
                <w:lang w:eastAsia="ru-RU"/>
              </w:rPr>
              <w:t xml:space="preserve"> с информацией относительно проданных билетов, свободных мест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</w:tr>
      <w:tr w:rsidR="004E55A0" w:rsidRPr="00694351" w:rsidTr="008F0D2C">
        <w:tc>
          <w:tcPr>
            <w:tcW w:w="408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3 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 xml:space="preserve"> Камеры хранения ручной клади, багажа (секции), ед. (не меньше)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50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20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15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</w:tr>
      <w:tr w:rsidR="004E55A0" w:rsidRPr="00694351" w:rsidTr="008F0D2C">
        <w:tc>
          <w:tcPr>
            <w:tcW w:w="408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4 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помещений для пассажиров с детьми (комната матери и ребенка)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</w:tr>
      <w:tr w:rsidR="004E55A0" w:rsidRPr="00694351" w:rsidTr="008F0D2C">
        <w:tc>
          <w:tcPr>
            <w:tcW w:w="408" w:type="pct"/>
            <w:vMerge w:val="restar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5 </w:t>
            </w:r>
          </w:p>
        </w:tc>
        <w:tc>
          <w:tcPr>
            <w:tcW w:w="4592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 xml:space="preserve"> Общее количество платформ для прибытия, отправление автобусов (посадки и высадки пассажиров), ед. (не меньше):  </w:t>
            </w:r>
          </w:p>
        </w:tc>
      </w:tr>
      <w:tr w:rsidR="004E55A0" w:rsidRPr="00694351" w:rsidTr="008F0D2C">
        <w:tc>
          <w:tcPr>
            <w:tcW w:w="0" w:type="auto"/>
            <w:vMerge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240" w:lineRule="auto"/>
              <w:rPr>
                <w:szCs w:val="28"/>
                <w:lang w:eastAsia="ru-RU"/>
              </w:rPr>
            </w:pP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 xml:space="preserve"> Общее количество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8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6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4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2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</w:t>
            </w:r>
          </w:p>
        </w:tc>
      </w:tr>
      <w:tr w:rsidR="004E55A0" w:rsidRPr="00694351" w:rsidTr="008F0D2C">
        <w:tc>
          <w:tcPr>
            <w:tcW w:w="0" w:type="auto"/>
            <w:vMerge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240" w:lineRule="auto"/>
              <w:rPr>
                <w:szCs w:val="28"/>
                <w:lang w:eastAsia="ru-RU"/>
              </w:rPr>
            </w:pP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Крытых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8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6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</w:tr>
      <w:tr w:rsidR="004E55A0" w:rsidRPr="00694351" w:rsidTr="008F0D2C">
        <w:tc>
          <w:tcPr>
            <w:tcW w:w="408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6 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комнат для продолжительного отдыха водителей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</w:tr>
      <w:tr w:rsidR="004E55A0" w:rsidRPr="00694351" w:rsidTr="008F0D2C">
        <w:tc>
          <w:tcPr>
            <w:tcW w:w="408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7 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Площадка для отстоя автобусов, мест (не меньше)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12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5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3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</w:tr>
      <w:tr w:rsidR="004E55A0" w:rsidRPr="00694351" w:rsidTr="008F0D2C">
        <w:tc>
          <w:tcPr>
            <w:tcW w:w="408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8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общественных туалетов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</w:tr>
      <w:tr w:rsidR="004E55A0" w:rsidRPr="00694351" w:rsidTr="008F0D2C">
        <w:tc>
          <w:tcPr>
            <w:tcW w:w="408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9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подготовленных работников для оказания помощи лицам с ограниченными физическими возможностями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</w:tr>
      <w:tr w:rsidR="004E55A0" w:rsidRPr="00694351" w:rsidTr="00007D87">
        <w:tc>
          <w:tcPr>
            <w:tcW w:w="408" w:type="pct"/>
            <w:tcBorders>
              <w:top w:val="single" w:sz="6" w:space="0" w:color="989898"/>
              <w:bottom w:val="nil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10 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nil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08476E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справочной службы с возможностью круглосуточного обмена информацией с перевозчиками и организатором с помощью современных сре</w:t>
            </w:r>
            <w:proofErr w:type="gramStart"/>
            <w:r w:rsidRPr="00694351">
              <w:rPr>
                <w:szCs w:val="28"/>
                <w:lang w:eastAsia="ru-RU"/>
              </w:rPr>
              <w:t>дств св</w:t>
            </w:r>
            <w:proofErr w:type="gramEnd"/>
            <w:r w:rsidRPr="00694351">
              <w:rPr>
                <w:szCs w:val="28"/>
                <w:lang w:eastAsia="ru-RU"/>
              </w:rPr>
              <w:t xml:space="preserve">язи (сеть Интернет, факс). (Справочная служба может обслуживать несколько автостанций соответствующего </w:t>
            </w:r>
            <w:r>
              <w:rPr>
                <w:szCs w:val="28"/>
                <w:lang w:eastAsia="ru-RU"/>
              </w:rPr>
              <w:t>собственника</w:t>
            </w:r>
            <w:r w:rsidRPr="00694351">
              <w:rPr>
                <w:szCs w:val="28"/>
                <w:lang w:eastAsia="ru-RU"/>
              </w:rPr>
              <w:t>)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nil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nil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nil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nil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</w:tr>
      <w:tr w:rsidR="004E55A0" w:rsidRPr="00694351" w:rsidTr="00960AF8">
        <w:trPr>
          <w:trHeight w:val="1141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lastRenderedPageBreak/>
              <w:t>2</w:t>
            </w:r>
          </w:p>
          <w:p w:rsidR="004E55A0" w:rsidRPr="00694351" w:rsidRDefault="004E55A0" w:rsidP="002D7410">
            <w:pPr>
              <w:spacing w:after="0" w:line="360" w:lineRule="atLeas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Продолжение приложения</w:t>
            </w:r>
            <w:r w:rsidRPr="00694351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№ </w:t>
            </w:r>
            <w:r w:rsidRPr="00694351">
              <w:rPr>
                <w:szCs w:val="28"/>
                <w:lang w:eastAsia="ru-RU"/>
              </w:rPr>
              <w:t>1</w:t>
            </w:r>
            <w:r w:rsidRPr="00694351">
              <w:rPr>
                <w:szCs w:val="28"/>
                <w:lang w:eastAsia="ru-RU"/>
              </w:rPr>
              <w:br/>
            </w:r>
          </w:p>
        </w:tc>
      </w:tr>
      <w:tr w:rsidR="004E55A0" w:rsidRPr="00694351" w:rsidTr="00007D87">
        <w:tc>
          <w:tcPr>
            <w:tcW w:w="408" w:type="pct"/>
            <w:tcBorders>
              <w:top w:val="nil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11 </w:t>
            </w:r>
          </w:p>
        </w:tc>
        <w:tc>
          <w:tcPr>
            <w:tcW w:w="3060" w:type="pct"/>
            <w:tcBorders>
              <w:top w:val="nil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Возможность использования средств безналичн</w:t>
            </w:r>
            <w:r>
              <w:rPr>
                <w:szCs w:val="28"/>
                <w:lang w:eastAsia="ru-RU"/>
              </w:rPr>
              <w:t>ых</w:t>
            </w:r>
            <w:r w:rsidRPr="00694351">
              <w:rPr>
                <w:szCs w:val="28"/>
                <w:lang w:eastAsia="ru-RU"/>
              </w:rPr>
              <w:t xml:space="preserve"> расчетов и наличие средств оформления билетов без участия кассира (наличие платежного терминала) </w:t>
            </w:r>
          </w:p>
        </w:tc>
        <w:tc>
          <w:tcPr>
            <w:tcW w:w="410" w:type="pct"/>
            <w:tcBorders>
              <w:top w:val="nil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54" w:type="pct"/>
            <w:tcBorders>
              <w:top w:val="nil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47" w:type="pct"/>
            <w:tcBorders>
              <w:top w:val="nil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08" w:type="pct"/>
            <w:tcBorders>
              <w:top w:val="nil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nil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</w:tr>
      <w:tr w:rsidR="004E55A0" w:rsidRPr="00694351" w:rsidTr="008F0D2C">
        <w:tc>
          <w:tcPr>
            <w:tcW w:w="408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12 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пункта предоставления неотложной медпомощи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</w:tr>
      <w:tr w:rsidR="004E55A0" w:rsidRPr="00694351" w:rsidTr="008F0D2C">
        <w:tc>
          <w:tcPr>
            <w:tcW w:w="408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13 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обязательной визуальной информации, системы информирования водителей об условиях дорожного движения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</w:tr>
      <w:tr w:rsidR="004E55A0" w:rsidRPr="00694351" w:rsidTr="008F0D2C">
        <w:tc>
          <w:tcPr>
            <w:tcW w:w="408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14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Предоставление</w:t>
            </w:r>
            <w:r w:rsidRPr="00694351">
              <w:rPr>
                <w:szCs w:val="28"/>
                <w:lang w:eastAsia="ru-RU"/>
              </w:rPr>
              <w:t xml:space="preserve"> информации через систему громкой связи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+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-</w:t>
            </w:r>
          </w:p>
        </w:tc>
      </w:tr>
      <w:tr w:rsidR="004E55A0" w:rsidRPr="00694351" w:rsidTr="008F0D2C">
        <w:tc>
          <w:tcPr>
            <w:tcW w:w="408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15 </w:t>
            </w:r>
          </w:p>
        </w:tc>
        <w:tc>
          <w:tcPr>
            <w:tcW w:w="30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Минимальное количество оборудованных мест для сидения пассажиров с целью ожидания поездки </w:t>
            </w:r>
          </w:p>
        </w:tc>
        <w:tc>
          <w:tcPr>
            <w:tcW w:w="4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</w:t>
            </w:r>
            <w:r w:rsidRPr="00694351">
              <w:rPr>
                <w:szCs w:val="28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20</w:t>
            </w:r>
          </w:p>
        </w:tc>
        <w:tc>
          <w:tcPr>
            <w:tcW w:w="34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15</w:t>
            </w:r>
          </w:p>
        </w:tc>
        <w:tc>
          <w:tcPr>
            <w:tcW w:w="20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5</w:t>
            </w:r>
          </w:p>
        </w:tc>
        <w:tc>
          <w:tcPr>
            <w:tcW w:w="21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F0D2C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3</w:t>
            </w:r>
          </w:p>
        </w:tc>
      </w:tr>
    </w:tbl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b/>
          <w:bCs/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  <w:r w:rsidRPr="00694351">
        <w:rPr>
          <w:b/>
          <w:bCs/>
          <w:szCs w:val="28"/>
          <w:lang w:eastAsia="ru-RU"/>
        </w:rPr>
        <w:t>Примечание.</w:t>
      </w:r>
      <w:r w:rsidRPr="00694351">
        <w:rPr>
          <w:szCs w:val="28"/>
          <w:lang w:eastAsia="ru-RU"/>
        </w:rPr>
        <w:t xml:space="preserve"> Знак " - " означает, что этот параметр для соответствующего класса </w:t>
      </w:r>
      <w:proofErr w:type="spellStart"/>
      <w:r w:rsidRPr="00694351">
        <w:rPr>
          <w:szCs w:val="28"/>
          <w:lang w:eastAsia="ru-RU"/>
        </w:rPr>
        <w:t>ненормируется</w:t>
      </w:r>
      <w:proofErr w:type="gramStart"/>
      <w:r w:rsidRPr="00694351">
        <w:rPr>
          <w:szCs w:val="28"/>
          <w:lang w:eastAsia="ru-RU"/>
        </w:rPr>
        <w:t>,з</w:t>
      </w:r>
      <w:proofErr w:type="gramEnd"/>
      <w:r w:rsidRPr="00694351">
        <w:rPr>
          <w:szCs w:val="28"/>
          <w:lang w:eastAsia="ru-RU"/>
        </w:rPr>
        <w:t>нак</w:t>
      </w:r>
      <w:proofErr w:type="spellEnd"/>
      <w:r w:rsidRPr="00694351">
        <w:rPr>
          <w:szCs w:val="28"/>
          <w:lang w:eastAsia="ru-RU"/>
        </w:rPr>
        <w:t xml:space="preserve"> " + " означает обязательное соответствие данному параметру.</w:t>
      </w:r>
    </w:p>
    <w:p w:rsidR="004E55A0" w:rsidRPr="00694351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Default="004E55A0" w:rsidP="00F22BED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2E4133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  <w:r w:rsidRPr="00694351">
        <w:rPr>
          <w:szCs w:val="28"/>
          <w:lang w:eastAsia="ru-RU"/>
        </w:rPr>
        <w:lastRenderedPageBreak/>
        <w:t xml:space="preserve">                                                                                                 Приложение</w:t>
      </w:r>
      <w:r>
        <w:rPr>
          <w:szCs w:val="28"/>
          <w:lang w:eastAsia="ru-RU"/>
        </w:rPr>
        <w:t xml:space="preserve"> №</w:t>
      </w:r>
      <w:r w:rsidRPr="00694351">
        <w:rPr>
          <w:szCs w:val="28"/>
          <w:lang w:eastAsia="ru-RU"/>
        </w:rPr>
        <w:t xml:space="preserve"> 2</w:t>
      </w:r>
      <w:r w:rsidRPr="00694351">
        <w:rPr>
          <w:szCs w:val="28"/>
          <w:lang w:eastAsia="ru-RU"/>
        </w:rPr>
        <w:br/>
        <w:t xml:space="preserve">                                                                                                  к Порядку регулирования</w:t>
      </w:r>
    </w:p>
    <w:p w:rsidR="004E55A0" w:rsidRPr="00694351" w:rsidRDefault="004E55A0" w:rsidP="002E4133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                                                                                                 деятельности автостанций </w:t>
      </w:r>
    </w:p>
    <w:p w:rsidR="004E55A0" w:rsidRPr="00694351" w:rsidRDefault="004E55A0" w:rsidP="00F80165">
      <w:pPr>
        <w:shd w:val="clear" w:color="auto" w:fill="FFFFFF"/>
        <w:spacing w:after="0" w:line="360" w:lineRule="atLeast"/>
        <w:rPr>
          <w:szCs w:val="28"/>
          <w:lang w:eastAsia="ru-RU"/>
        </w:rPr>
      </w:pPr>
    </w:p>
    <w:p w:rsidR="004E55A0" w:rsidRPr="00694351" w:rsidRDefault="004E55A0" w:rsidP="00EF3250">
      <w:pPr>
        <w:shd w:val="clear" w:color="auto" w:fill="FFFFFF"/>
        <w:spacing w:after="0" w:line="435" w:lineRule="atLeast"/>
        <w:jc w:val="center"/>
        <w:outlineLvl w:val="2"/>
        <w:rPr>
          <w:szCs w:val="28"/>
          <w:lang w:eastAsia="ru-RU"/>
        </w:rPr>
      </w:pPr>
      <w:r w:rsidRPr="00694351">
        <w:rPr>
          <w:szCs w:val="28"/>
          <w:lang w:eastAsia="ru-RU"/>
        </w:rPr>
        <w:t>Свидетельство</w:t>
      </w:r>
      <w:r w:rsidRPr="00694351">
        <w:rPr>
          <w:szCs w:val="28"/>
          <w:lang w:eastAsia="ru-RU"/>
        </w:rPr>
        <w:br/>
        <w:t xml:space="preserve"> об аттестации автостанции</w:t>
      </w:r>
    </w:p>
    <w:p w:rsidR="004E55A0" w:rsidRPr="00694351" w:rsidRDefault="004E55A0" w:rsidP="00EF3250">
      <w:pPr>
        <w:shd w:val="clear" w:color="auto" w:fill="FFFFFF"/>
        <w:spacing w:after="0" w:line="435" w:lineRule="atLeast"/>
        <w:jc w:val="center"/>
        <w:outlineLvl w:val="2"/>
        <w:rPr>
          <w:szCs w:val="28"/>
          <w:lang w:eastAsia="ru-RU"/>
        </w:rPr>
      </w:pPr>
    </w:p>
    <w:p w:rsidR="004E55A0" w:rsidRPr="00694351" w:rsidRDefault="004E55A0" w:rsidP="002E4133">
      <w:pPr>
        <w:shd w:val="clear" w:color="auto" w:fill="FFFFFF"/>
        <w:spacing w:after="0" w:line="435" w:lineRule="atLeast"/>
        <w:jc w:val="right"/>
        <w:outlineLvl w:val="2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                                                                                              Внесено в перечень </w:t>
      </w:r>
    </w:p>
    <w:p w:rsidR="004E55A0" w:rsidRPr="00694351" w:rsidRDefault="004E55A0" w:rsidP="002E4133">
      <w:pPr>
        <w:shd w:val="clear" w:color="auto" w:fill="FFFFFF"/>
        <w:spacing w:after="0" w:line="435" w:lineRule="atLeast"/>
        <w:jc w:val="right"/>
        <w:outlineLvl w:val="2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                                                                                              </w:t>
      </w:r>
      <w:r>
        <w:rPr>
          <w:szCs w:val="28"/>
          <w:lang w:eastAsia="ru-RU"/>
        </w:rPr>
        <w:t>а</w:t>
      </w:r>
      <w:r w:rsidRPr="00694351">
        <w:rPr>
          <w:szCs w:val="28"/>
          <w:lang w:eastAsia="ru-RU"/>
        </w:rPr>
        <w:t>ттестованных</w:t>
      </w:r>
      <w:r>
        <w:rPr>
          <w:szCs w:val="28"/>
          <w:lang w:eastAsia="ru-RU"/>
        </w:rPr>
        <w:t xml:space="preserve"> </w:t>
      </w:r>
      <w:r w:rsidRPr="00694351">
        <w:rPr>
          <w:szCs w:val="28"/>
          <w:lang w:eastAsia="ru-RU"/>
        </w:rPr>
        <w:t xml:space="preserve">автостанций </w:t>
      </w:r>
    </w:p>
    <w:p w:rsidR="004E55A0" w:rsidRPr="00694351" w:rsidRDefault="004E55A0" w:rsidP="002E4133">
      <w:pPr>
        <w:shd w:val="clear" w:color="auto" w:fill="FFFFFF"/>
        <w:spacing w:after="0" w:line="435" w:lineRule="atLeast"/>
        <w:jc w:val="right"/>
        <w:outlineLvl w:val="2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                                                                                              за N ______ </w:t>
      </w:r>
    </w:p>
    <w:tbl>
      <w:tblPr>
        <w:tblW w:w="10431" w:type="dxa"/>
        <w:jc w:val="center"/>
        <w:tblCellSpacing w:w="22" w:type="dxa"/>
        <w:tblCellMar>
          <w:top w:w="105" w:type="dxa"/>
          <w:left w:w="810" w:type="dxa"/>
          <w:bottom w:w="105" w:type="dxa"/>
          <w:right w:w="810" w:type="dxa"/>
        </w:tblCellMar>
        <w:tblLook w:val="00A0" w:firstRow="1" w:lastRow="0" w:firstColumn="1" w:lastColumn="0" w:noHBand="0" w:noVBand="0"/>
      </w:tblPr>
      <w:tblGrid>
        <w:gridCol w:w="4190"/>
        <w:gridCol w:w="2209"/>
        <w:gridCol w:w="4329"/>
      </w:tblGrid>
      <w:tr w:rsidR="004E55A0" w:rsidRPr="00694351" w:rsidTr="00CB5A92">
        <w:trPr>
          <w:tblCellSpacing w:w="22" w:type="dxa"/>
          <w:jc w:val="center"/>
        </w:trPr>
        <w:tc>
          <w:tcPr>
            <w:tcW w:w="10343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E60144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 xml:space="preserve">  Автостанция _______________________________________________________________</w:t>
            </w:r>
            <w:r>
              <w:rPr>
                <w:szCs w:val="28"/>
                <w:lang w:eastAsia="ru-RU"/>
              </w:rPr>
              <w:t>____________</w:t>
            </w:r>
            <w:r w:rsidRPr="00694351">
              <w:rPr>
                <w:szCs w:val="28"/>
                <w:lang w:eastAsia="ru-RU"/>
              </w:rPr>
              <w:t>,</w:t>
            </w:r>
            <w:r w:rsidRPr="00694351">
              <w:rPr>
                <w:szCs w:val="28"/>
                <w:lang w:eastAsia="ru-RU"/>
              </w:rPr>
              <w:br/>
            </w:r>
            <w:r w:rsidRPr="008F0D2C">
              <w:rPr>
                <w:sz w:val="24"/>
                <w:szCs w:val="24"/>
                <w:lang w:eastAsia="ru-RU"/>
              </w:rPr>
              <w:t xml:space="preserve">                                     (наименование и местонахождение автостанции)</w:t>
            </w:r>
            <w:r w:rsidRPr="008F0D2C">
              <w:rPr>
                <w:sz w:val="24"/>
                <w:szCs w:val="24"/>
                <w:lang w:eastAsia="ru-RU"/>
              </w:rPr>
              <w:br/>
            </w:r>
            <w:r>
              <w:rPr>
                <w:szCs w:val="28"/>
                <w:lang w:eastAsia="ru-RU"/>
              </w:rPr>
              <w:t>которая</w:t>
            </w:r>
            <w:r w:rsidRPr="00694351">
              <w:rPr>
                <w:szCs w:val="28"/>
                <w:lang w:eastAsia="ru-RU"/>
              </w:rPr>
              <w:t xml:space="preserve"> принадлежит _____________________________________________________________</w:t>
            </w:r>
            <w:r>
              <w:rPr>
                <w:szCs w:val="28"/>
                <w:lang w:eastAsia="ru-RU"/>
              </w:rPr>
              <w:t>__________</w:t>
            </w:r>
            <w:r w:rsidRPr="00694351">
              <w:rPr>
                <w:szCs w:val="28"/>
                <w:lang w:eastAsia="ru-RU"/>
              </w:rPr>
              <w:t>,</w:t>
            </w:r>
            <w:r w:rsidRPr="00694351">
              <w:rPr>
                <w:szCs w:val="28"/>
                <w:lang w:eastAsia="ru-RU"/>
              </w:rPr>
              <w:br/>
            </w:r>
            <w:r w:rsidRPr="00F75DED">
              <w:rPr>
                <w:sz w:val="24"/>
                <w:szCs w:val="24"/>
                <w:lang w:eastAsia="ru-RU"/>
              </w:rPr>
              <w:t>(наименование (фамилия, инициалы), местонахождение ( местожительство) собственника)</w:t>
            </w:r>
            <w:r w:rsidRPr="00F75DED">
              <w:rPr>
                <w:sz w:val="24"/>
                <w:szCs w:val="24"/>
                <w:lang w:eastAsia="ru-RU"/>
              </w:rPr>
              <w:br/>
            </w:r>
            <w:r w:rsidRPr="00694351">
              <w:rPr>
                <w:szCs w:val="28"/>
                <w:lang w:eastAsia="ru-RU"/>
              </w:rPr>
              <w:t xml:space="preserve"> отвечает _________________________________________________________</w:t>
            </w:r>
            <w:r>
              <w:rPr>
                <w:szCs w:val="28"/>
                <w:lang w:eastAsia="ru-RU"/>
              </w:rPr>
              <w:t>____ классу</w:t>
            </w:r>
            <w:proofErr w:type="gramStart"/>
            <w:r w:rsidRPr="00694351">
              <w:rPr>
                <w:szCs w:val="28"/>
                <w:lang w:eastAsia="ru-RU"/>
              </w:rPr>
              <w:t>.</w:t>
            </w:r>
            <w:proofErr w:type="gramEnd"/>
            <w:r w:rsidRPr="00694351">
              <w:rPr>
                <w:szCs w:val="28"/>
                <w:lang w:eastAsia="ru-RU"/>
              </w:rPr>
              <w:br/>
              <w:t>                                                                  (</w:t>
            </w:r>
            <w:proofErr w:type="gramStart"/>
            <w:r w:rsidRPr="00694351">
              <w:rPr>
                <w:szCs w:val="28"/>
                <w:lang w:eastAsia="ru-RU"/>
              </w:rPr>
              <w:t>с</w:t>
            </w:r>
            <w:proofErr w:type="gramEnd"/>
            <w:r w:rsidRPr="00694351">
              <w:rPr>
                <w:szCs w:val="28"/>
                <w:lang w:eastAsia="ru-RU"/>
              </w:rPr>
              <w:t>ловами) </w:t>
            </w:r>
          </w:p>
          <w:p w:rsidR="004E55A0" w:rsidRPr="00694351" w:rsidRDefault="004E55A0" w:rsidP="00EF3250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 xml:space="preserve"> Свидетельство предоставлено на основании </w:t>
            </w:r>
          </w:p>
          <w:p w:rsidR="004E55A0" w:rsidRPr="008F0D2C" w:rsidRDefault="004E55A0" w:rsidP="008302D8">
            <w:pPr>
              <w:spacing w:after="0" w:line="360" w:lineRule="atLeast"/>
              <w:jc w:val="both"/>
              <w:rPr>
                <w:sz w:val="24"/>
                <w:szCs w:val="24"/>
                <w:lang w:eastAsia="ru-RU"/>
              </w:rPr>
            </w:pPr>
            <w:r w:rsidRPr="00694351">
              <w:rPr>
                <w:szCs w:val="28"/>
                <w:lang w:eastAsia="ru-RU"/>
              </w:rPr>
              <w:t>____________________________________________________________________________</w:t>
            </w:r>
            <w:r w:rsidRPr="00694351">
              <w:rPr>
                <w:szCs w:val="28"/>
                <w:lang w:eastAsia="ru-RU"/>
              </w:rPr>
              <w:br/>
            </w:r>
            <w:r w:rsidRPr="008F0D2C">
              <w:rPr>
                <w:sz w:val="24"/>
                <w:szCs w:val="24"/>
                <w:lang w:eastAsia="ru-RU"/>
              </w:rPr>
              <w:t>(дата и номер регистрации протокола обследования автостанции) </w:t>
            </w:r>
          </w:p>
          <w:p w:rsidR="004E55A0" w:rsidRPr="00694351" w:rsidRDefault="004E55A0" w:rsidP="00F80165">
            <w:pPr>
              <w:spacing w:after="0" w:line="360" w:lineRule="atLeast"/>
              <w:jc w:val="both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 xml:space="preserve"> Срок действия </w:t>
            </w:r>
            <w:proofErr w:type="gramStart"/>
            <w:r w:rsidRPr="00694351">
              <w:rPr>
                <w:szCs w:val="28"/>
                <w:lang w:eastAsia="ru-RU"/>
              </w:rPr>
              <w:t>с</w:t>
            </w:r>
            <w:proofErr w:type="gramEnd"/>
            <w:r w:rsidRPr="00694351">
              <w:rPr>
                <w:szCs w:val="28"/>
                <w:lang w:eastAsia="ru-RU"/>
              </w:rPr>
              <w:t xml:space="preserve"> ______________________ по _____________________ </w:t>
            </w:r>
          </w:p>
        </w:tc>
      </w:tr>
      <w:tr w:rsidR="004E55A0" w:rsidRPr="00694351" w:rsidTr="00CB5A92">
        <w:trPr>
          <w:tblCellSpacing w:w="22" w:type="dxa"/>
          <w:jc w:val="center"/>
        </w:trPr>
        <w:tc>
          <w:tcPr>
            <w:tcW w:w="43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Default="004E55A0" w:rsidP="00F22BED">
            <w:pPr>
              <w:spacing w:after="0" w:line="360" w:lineRule="atLeast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Министр инфраструктуры и транспорта</w:t>
            </w:r>
          </w:p>
          <w:p w:rsidR="004E55A0" w:rsidRPr="00694351" w:rsidRDefault="004E55A0" w:rsidP="00F22BED">
            <w:pPr>
              <w:spacing w:after="0" w:line="360" w:lineRule="atLeast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Луганской Народной Республики</w:t>
            </w:r>
          </w:p>
        </w:tc>
        <w:tc>
          <w:tcPr>
            <w:tcW w:w="20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</w:t>
            </w:r>
            <w:r w:rsidRPr="00694351">
              <w:rPr>
                <w:szCs w:val="28"/>
                <w:lang w:eastAsia="ru-RU"/>
              </w:rPr>
              <w:br/>
              <w:t> </w:t>
            </w:r>
            <w:r w:rsidRPr="00694351">
              <w:rPr>
                <w:szCs w:val="28"/>
                <w:lang w:eastAsia="ru-RU"/>
              </w:rPr>
              <w:br/>
              <w:t>_________</w:t>
            </w:r>
            <w:r w:rsidRPr="00694351">
              <w:rPr>
                <w:szCs w:val="28"/>
                <w:lang w:eastAsia="ru-RU"/>
              </w:rPr>
              <w:br/>
              <w:t xml:space="preserve"> (подпись) </w:t>
            </w:r>
          </w:p>
        </w:tc>
        <w:tc>
          <w:tcPr>
            <w:tcW w:w="3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</w:t>
            </w:r>
            <w:r w:rsidRPr="00694351">
              <w:rPr>
                <w:szCs w:val="28"/>
                <w:lang w:eastAsia="ru-RU"/>
              </w:rPr>
              <w:br/>
              <w:t> </w:t>
            </w:r>
            <w:r w:rsidRPr="00694351">
              <w:rPr>
                <w:szCs w:val="28"/>
                <w:lang w:eastAsia="ru-RU"/>
              </w:rPr>
              <w:br/>
              <w:t>____________________</w:t>
            </w:r>
            <w:r w:rsidRPr="00694351">
              <w:rPr>
                <w:szCs w:val="28"/>
                <w:lang w:eastAsia="ru-RU"/>
              </w:rPr>
              <w:br/>
              <w:t xml:space="preserve"> (инициалы и фамилия) </w:t>
            </w:r>
          </w:p>
        </w:tc>
      </w:tr>
      <w:tr w:rsidR="004E55A0" w:rsidRPr="00694351" w:rsidTr="00CB5A92">
        <w:trPr>
          <w:tblCellSpacing w:w="22" w:type="dxa"/>
          <w:jc w:val="center"/>
        </w:trPr>
        <w:tc>
          <w:tcPr>
            <w:tcW w:w="43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both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М. П.</w:t>
            </w:r>
          </w:p>
          <w:p w:rsidR="004E55A0" w:rsidRPr="00694351" w:rsidRDefault="004E55A0" w:rsidP="00F80165">
            <w:pPr>
              <w:spacing w:after="0" w:line="360" w:lineRule="atLeast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"___" ____________ 20__ г.</w:t>
            </w:r>
            <w:r w:rsidRPr="00694351">
              <w:rPr>
                <w:szCs w:val="28"/>
                <w:lang w:eastAsia="ru-RU"/>
              </w:rPr>
              <w:t> </w:t>
            </w:r>
          </w:p>
          <w:p w:rsidR="004E55A0" w:rsidRPr="00694351" w:rsidRDefault="004E55A0" w:rsidP="00F80165">
            <w:pPr>
              <w:spacing w:after="0" w:line="36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20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  <w:tc>
          <w:tcPr>
            <w:tcW w:w="37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</w:tbl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  <w:r w:rsidRPr="00694351">
        <w:rPr>
          <w:szCs w:val="28"/>
          <w:lang w:eastAsia="ru-RU"/>
        </w:rPr>
        <w:t> </w:t>
      </w: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Default="004E55A0" w:rsidP="002E4133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2E4133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Pr="00694351" w:rsidRDefault="004E55A0" w:rsidP="002E4133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П</w:t>
      </w:r>
      <w:r w:rsidRPr="00694351">
        <w:rPr>
          <w:szCs w:val="28"/>
          <w:lang w:eastAsia="ru-RU"/>
        </w:rPr>
        <w:t xml:space="preserve">риложение </w:t>
      </w:r>
      <w:r>
        <w:rPr>
          <w:szCs w:val="28"/>
          <w:lang w:eastAsia="ru-RU"/>
        </w:rPr>
        <w:t>№</w:t>
      </w:r>
      <w:r w:rsidRPr="00694351">
        <w:rPr>
          <w:szCs w:val="28"/>
          <w:lang w:eastAsia="ru-RU"/>
        </w:rPr>
        <w:t>3</w:t>
      </w:r>
      <w:r w:rsidRPr="00694351">
        <w:rPr>
          <w:szCs w:val="28"/>
          <w:lang w:eastAsia="ru-RU"/>
        </w:rPr>
        <w:br/>
        <w:t xml:space="preserve">                                                                                                  к Порядку регулирования</w:t>
      </w:r>
    </w:p>
    <w:p w:rsidR="004E55A0" w:rsidRPr="00694351" w:rsidRDefault="004E55A0" w:rsidP="002E4133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                                                                                                 деятельности автостанций </w:t>
      </w:r>
    </w:p>
    <w:p w:rsidR="004E55A0" w:rsidRDefault="004E55A0" w:rsidP="002E4133">
      <w:pPr>
        <w:shd w:val="clear" w:color="auto" w:fill="FFFFFF"/>
        <w:spacing w:after="0" w:line="360" w:lineRule="atLeast"/>
        <w:jc w:val="right"/>
        <w:rPr>
          <w:szCs w:val="28"/>
        </w:rPr>
      </w:pPr>
      <w:r w:rsidRPr="00694351">
        <w:rPr>
          <w:szCs w:val="28"/>
          <w:lang w:eastAsia="ru-RU"/>
        </w:rPr>
        <w:br/>
      </w:r>
    </w:p>
    <w:p w:rsidR="004E55A0" w:rsidRDefault="004E55A0" w:rsidP="002E4133">
      <w:pPr>
        <w:shd w:val="clear" w:color="auto" w:fill="FFFFFF"/>
        <w:spacing w:after="0" w:line="360" w:lineRule="atLeast"/>
        <w:jc w:val="right"/>
        <w:rPr>
          <w:szCs w:val="28"/>
        </w:rPr>
      </w:pPr>
    </w:p>
    <w:p w:rsidR="004E55A0" w:rsidRDefault="004E55A0" w:rsidP="002E4133">
      <w:pPr>
        <w:shd w:val="clear" w:color="auto" w:fill="FFFFFF"/>
        <w:spacing w:after="0" w:line="360" w:lineRule="atLeast"/>
        <w:jc w:val="right"/>
        <w:rPr>
          <w:szCs w:val="28"/>
        </w:rPr>
      </w:pPr>
      <w:r>
        <w:rPr>
          <w:szCs w:val="28"/>
        </w:rPr>
        <w:t>Министерство инфраструктуры</w:t>
      </w:r>
    </w:p>
    <w:p w:rsidR="004E55A0" w:rsidRDefault="004E55A0" w:rsidP="002E4133">
      <w:pPr>
        <w:shd w:val="clear" w:color="auto" w:fill="FFFFFF"/>
        <w:spacing w:after="0" w:line="360" w:lineRule="atLeast"/>
        <w:jc w:val="right"/>
        <w:rPr>
          <w:szCs w:val="28"/>
        </w:rPr>
      </w:pPr>
      <w:r>
        <w:rPr>
          <w:szCs w:val="28"/>
        </w:rPr>
        <w:t xml:space="preserve">и транспорта Луганской </w:t>
      </w:r>
    </w:p>
    <w:p w:rsidR="004E55A0" w:rsidRPr="00694351" w:rsidRDefault="004E55A0" w:rsidP="002E4133">
      <w:pPr>
        <w:shd w:val="clear" w:color="auto" w:fill="FFFFFF"/>
        <w:spacing w:after="0" w:line="360" w:lineRule="atLeast"/>
        <w:jc w:val="right"/>
        <w:rPr>
          <w:szCs w:val="28"/>
        </w:rPr>
      </w:pPr>
      <w:r>
        <w:rPr>
          <w:szCs w:val="28"/>
        </w:rPr>
        <w:t>Народной Республики</w:t>
      </w:r>
    </w:p>
    <w:p w:rsidR="004E55A0" w:rsidRPr="00694351" w:rsidRDefault="005620F1" w:rsidP="00F80165">
      <w:pPr>
        <w:shd w:val="clear" w:color="auto" w:fill="FFFFFF"/>
        <w:spacing w:after="0" w:line="360" w:lineRule="atLeast"/>
        <w:rPr>
          <w:szCs w:val="28"/>
          <w:lang w:eastAsia="ru-RU"/>
        </w:rPr>
      </w:pPr>
      <w:hyperlink r:id="rId9" w:tgtFrame="_top" w:history="1">
        <w:r w:rsidR="004E55A0" w:rsidRPr="00694351">
          <w:rPr>
            <w:i/>
            <w:iCs/>
            <w:szCs w:val="28"/>
            <w:lang w:eastAsia="ru-RU"/>
          </w:rPr>
          <w:br/>
        </w:r>
      </w:hyperlink>
    </w:p>
    <w:p w:rsidR="004E55A0" w:rsidRPr="00694351" w:rsidRDefault="004E55A0" w:rsidP="00F80165">
      <w:pPr>
        <w:shd w:val="clear" w:color="auto" w:fill="FFFFFF"/>
        <w:spacing w:after="0" w:line="435" w:lineRule="atLeast"/>
        <w:jc w:val="center"/>
        <w:outlineLvl w:val="2"/>
        <w:rPr>
          <w:szCs w:val="28"/>
          <w:lang w:eastAsia="ru-RU"/>
        </w:rPr>
      </w:pPr>
      <w:r w:rsidRPr="00694351">
        <w:rPr>
          <w:szCs w:val="28"/>
          <w:lang w:eastAsia="ru-RU"/>
        </w:rPr>
        <w:t>Заявление</w:t>
      </w:r>
    </w:p>
    <w:p w:rsidR="004E55A0" w:rsidRPr="00694351" w:rsidRDefault="004E55A0" w:rsidP="00F80165">
      <w:pPr>
        <w:shd w:val="clear" w:color="auto" w:fill="FFFFFF"/>
        <w:spacing w:after="0" w:line="435" w:lineRule="atLeast"/>
        <w:jc w:val="center"/>
        <w:outlineLvl w:val="2"/>
        <w:rPr>
          <w:szCs w:val="28"/>
          <w:lang w:eastAsia="ru-RU"/>
        </w:rPr>
      </w:pPr>
    </w:p>
    <w:tbl>
      <w:tblPr>
        <w:tblW w:w="11302" w:type="dxa"/>
        <w:jc w:val="center"/>
        <w:tblCellSpacing w:w="22" w:type="dxa"/>
        <w:tblCellMar>
          <w:top w:w="105" w:type="dxa"/>
          <w:left w:w="810" w:type="dxa"/>
          <w:bottom w:w="105" w:type="dxa"/>
          <w:right w:w="810" w:type="dxa"/>
        </w:tblCellMar>
        <w:tblLook w:val="00A0" w:firstRow="1" w:lastRow="0" w:firstColumn="1" w:lastColumn="0" w:noHBand="0" w:noVBand="0"/>
      </w:tblPr>
      <w:tblGrid>
        <w:gridCol w:w="11302"/>
      </w:tblGrid>
      <w:tr w:rsidR="004E55A0" w:rsidRPr="00694351" w:rsidTr="0012074D">
        <w:trPr>
          <w:tblCellSpacing w:w="22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8F0D2C" w:rsidRDefault="004E55A0" w:rsidP="00EF3250">
            <w:pPr>
              <w:spacing w:after="0" w:line="360" w:lineRule="atLeast"/>
              <w:rPr>
                <w:sz w:val="24"/>
                <w:szCs w:val="24"/>
                <w:lang w:eastAsia="ru-RU"/>
              </w:rPr>
            </w:pPr>
            <w:proofErr w:type="gramStart"/>
            <w:r w:rsidRPr="00694351">
              <w:rPr>
                <w:szCs w:val="28"/>
                <w:lang w:eastAsia="ru-RU"/>
              </w:rPr>
              <w:t>________________________________________________________________________________</w:t>
            </w:r>
            <w:r w:rsidRPr="00694351">
              <w:rPr>
                <w:szCs w:val="28"/>
                <w:lang w:eastAsia="ru-RU"/>
              </w:rPr>
              <w:br/>
              <w:t xml:space="preserve"> _______________________________________________________________________________</w:t>
            </w:r>
            <w:r w:rsidRPr="00694351">
              <w:rPr>
                <w:szCs w:val="28"/>
                <w:lang w:eastAsia="ru-RU"/>
              </w:rPr>
              <w:br/>
            </w:r>
            <w:r w:rsidRPr="008F0D2C">
              <w:rPr>
                <w:sz w:val="24"/>
                <w:szCs w:val="24"/>
                <w:lang w:eastAsia="ru-RU"/>
              </w:rPr>
              <w:t xml:space="preserve"> (наименование (фамилия, </w:t>
            </w:r>
            <w:r>
              <w:rPr>
                <w:sz w:val="24"/>
                <w:szCs w:val="24"/>
                <w:lang w:eastAsia="ru-RU"/>
              </w:rPr>
              <w:t>инициалы) собственника</w:t>
            </w:r>
            <w:r w:rsidRPr="008F0D2C">
              <w:rPr>
                <w:sz w:val="24"/>
                <w:szCs w:val="24"/>
                <w:lang w:eastAsia="ru-RU"/>
              </w:rPr>
              <w:t>, его местонахождение (местожительство))</w:t>
            </w:r>
            <w:r w:rsidRPr="00694351">
              <w:rPr>
                <w:szCs w:val="28"/>
                <w:lang w:eastAsia="ru-RU"/>
              </w:rPr>
              <w:br/>
              <w:t xml:space="preserve"> просит провести аттестацию автостанции ___________________________________________</w:t>
            </w:r>
            <w:r w:rsidRPr="00694351">
              <w:rPr>
                <w:szCs w:val="28"/>
                <w:lang w:eastAsia="ru-RU"/>
              </w:rPr>
              <w:br/>
              <w:t>________________________________________________________________________________</w:t>
            </w:r>
            <w:r w:rsidRPr="00694351">
              <w:rPr>
                <w:szCs w:val="28"/>
                <w:lang w:eastAsia="ru-RU"/>
              </w:rPr>
              <w:br/>
            </w:r>
            <w:r w:rsidRPr="008F0D2C">
              <w:rPr>
                <w:sz w:val="24"/>
                <w:szCs w:val="24"/>
                <w:lang w:eastAsia="ru-RU"/>
              </w:rPr>
              <w:t>                                    (наименование, местонахождение автостанции)</w:t>
            </w:r>
            <w:proofErr w:type="gramEnd"/>
          </w:p>
          <w:p w:rsidR="004E55A0" w:rsidRPr="00694351" w:rsidRDefault="004E55A0" w:rsidP="00EF3250">
            <w:pPr>
              <w:spacing w:after="0" w:line="360" w:lineRule="atLeast"/>
              <w:rPr>
                <w:szCs w:val="28"/>
                <w:lang w:eastAsia="ru-RU"/>
              </w:rPr>
            </w:pPr>
          </w:p>
          <w:p w:rsidR="004E55A0" w:rsidRPr="00694351" w:rsidRDefault="004E55A0" w:rsidP="00DF4C28">
            <w:pPr>
              <w:spacing w:after="0" w:line="360" w:lineRule="atLeast"/>
              <w:jc w:val="both"/>
              <w:rPr>
                <w:szCs w:val="28"/>
                <w:lang w:eastAsia="ru-RU"/>
              </w:rPr>
            </w:pPr>
          </w:p>
        </w:tc>
      </w:tr>
    </w:tbl>
    <w:p w:rsidR="004E55A0" w:rsidRPr="00694351" w:rsidRDefault="004E55A0" w:rsidP="00144813">
      <w:pPr>
        <w:spacing w:after="0" w:line="360" w:lineRule="atLeast"/>
        <w:jc w:val="both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"___" ____________ 20__ года________________________   </w:t>
      </w:r>
      <w:r>
        <w:rPr>
          <w:szCs w:val="28"/>
          <w:lang w:eastAsia="ru-RU"/>
        </w:rPr>
        <w:t>________________</w:t>
      </w:r>
    </w:p>
    <w:p w:rsidR="004E55A0" w:rsidRPr="002E4133" w:rsidRDefault="004E55A0" w:rsidP="00F80165">
      <w:pPr>
        <w:shd w:val="clear" w:color="auto" w:fill="FFFFFF"/>
        <w:spacing w:after="0" w:line="360" w:lineRule="atLeast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(подпись собственника</w:t>
      </w:r>
      <w:r w:rsidRPr="002E4133">
        <w:rPr>
          <w:sz w:val="20"/>
          <w:szCs w:val="20"/>
          <w:lang w:eastAsia="ru-RU"/>
        </w:rPr>
        <w:t xml:space="preserve"> автостанции) (инициалы и фамилия)     </w:t>
      </w: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        М</w:t>
      </w:r>
      <w:r>
        <w:rPr>
          <w:szCs w:val="28"/>
          <w:lang w:eastAsia="ru-RU"/>
        </w:rPr>
        <w:t>.П.</w:t>
      </w: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jc w:val="both"/>
        <w:rPr>
          <w:szCs w:val="28"/>
          <w:lang w:eastAsia="ru-RU"/>
        </w:rPr>
      </w:pPr>
    </w:p>
    <w:p w:rsidR="004E55A0" w:rsidRPr="00694351" w:rsidRDefault="004E55A0" w:rsidP="002E4133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  <w:r w:rsidRPr="00694351">
        <w:rPr>
          <w:szCs w:val="28"/>
          <w:lang w:eastAsia="ru-RU"/>
        </w:rPr>
        <w:lastRenderedPageBreak/>
        <w:t xml:space="preserve">Приложение </w:t>
      </w:r>
      <w:r>
        <w:rPr>
          <w:szCs w:val="28"/>
          <w:lang w:eastAsia="ru-RU"/>
        </w:rPr>
        <w:t xml:space="preserve">№ </w:t>
      </w:r>
      <w:r w:rsidRPr="00694351">
        <w:rPr>
          <w:szCs w:val="28"/>
          <w:lang w:eastAsia="ru-RU"/>
        </w:rPr>
        <w:t>4</w:t>
      </w:r>
      <w:r w:rsidRPr="00694351">
        <w:rPr>
          <w:szCs w:val="28"/>
          <w:lang w:eastAsia="ru-RU"/>
        </w:rPr>
        <w:br/>
        <w:t xml:space="preserve">                                                                                                           к Порядку регулирования</w:t>
      </w:r>
    </w:p>
    <w:p w:rsidR="004E55A0" w:rsidRPr="00694351" w:rsidRDefault="004E55A0" w:rsidP="002E4133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                                                                                                          деятельности автостанций</w:t>
      </w:r>
    </w:p>
    <w:p w:rsidR="004E55A0" w:rsidRPr="00694351" w:rsidRDefault="004E55A0" w:rsidP="00F80165">
      <w:pPr>
        <w:shd w:val="clear" w:color="auto" w:fill="FFFFFF"/>
        <w:spacing w:after="0" w:line="360" w:lineRule="atLeast"/>
        <w:rPr>
          <w:szCs w:val="28"/>
          <w:lang w:eastAsia="ru-RU"/>
        </w:rPr>
      </w:pPr>
      <w:r w:rsidRPr="00694351">
        <w:rPr>
          <w:szCs w:val="28"/>
          <w:lang w:eastAsia="ru-RU"/>
        </w:rPr>
        <w:t> </w:t>
      </w:r>
    </w:p>
    <w:p w:rsidR="004E55A0" w:rsidRPr="00694351" w:rsidRDefault="004E55A0" w:rsidP="00F80165">
      <w:pPr>
        <w:shd w:val="clear" w:color="auto" w:fill="FFFFFF"/>
        <w:spacing w:after="0" w:line="435" w:lineRule="atLeast"/>
        <w:jc w:val="center"/>
        <w:outlineLvl w:val="2"/>
        <w:rPr>
          <w:szCs w:val="28"/>
          <w:lang w:eastAsia="ru-RU"/>
        </w:rPr>
      </w:pPr>
      <w:r w:rsidRPr="00694351">
        <w:rPr>
          <w:szCs w:val="28"/>
          <w:lang w:eastAsia="ru-RU"/>
        </w:rPr>
        <w:t>Протокол</w:t>
      </w:r>
      <w:r w:rsidRPr="00694351">
        <w:rPr>
          <w:szCs w:val="28"/>
          <w:lang w:eastAsia="ru-RU"/>
        </w:rPr>
        <w:br/>
        <w:t xml:space="preserve"> обследования автостанции</w:t>
      </w:r>
    </w:p>
    <w:tbl>
      <w:tblPr>
        <w:tblW w:w="10424" w:type="dxa"/>
        <w:jc w:val="center"/>
        <w:tblCellSpacing w:w="22" w:type="dxa"/>
        <w:tblCellMar>
          <w:top w:w="105" w:type="dxa"/>
          <w:left w:w="810" w:type="dxa"/>
          <w:bottom w:w="105" w:type="dxa"/>
          <w:right w:w="810" w:type="dxa"/>
        </w:tblCellMar>
        <w:tblLook w:val="00A0" w:firstRow="1" w:lastRow="0" w:firstColumn="1" w:lastColumn="0" w:noHBand="0" w:noVBand="0"/>
      </w:tblPr>
      <w:tblGrid>
        <w:gridCol w:w="10518"/>
      </w:tblGrid>
      <w:tr w:rsidR="004E55A0" w:rsidRPr="00694351" w:rsidTr="00B77990">
        <w:trPr>
          <w:tblCellSpacing w:w="22" w:type="dxa"/>
          <w:jc w:val="center"/>
        </w:trPr>
        <w:tc>
          <w:tcPr>
            <w:tcW w:w="103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both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Дата проведения обследования</w:t>
            </w:r>
          </w:p>
          <w:p w:rsidR="004E55A0" w:rsidRPr="00694351" w:rsidRDefault="004E55A0" w:rsidP="008302D8">
            <w:pPr>
              <w:spacing w:after="0" w:line="360" w:lineRule="atLeast"/>
              <w:jc w:val="both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"___" ____________ 20__ года</w:t>
            </w:r>
          </w:p>
          <w:p w:rsidR="004E55A0" w:rsidRPr="00694351" w:rsidRDefault="004E55A0" w:rsidP="0012074D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Ав</w:t>
            </w:r>
            <w:r>
              <w:rPr>
                <w:szCs w:val="28"/>
                <w:lang w:eastAsia="ru-RU"/>
              </w:rPr>
              <w:t>то</w:t>
            </w:r>
            <w:r w:rsidRPr="00694351">
              <w:rPr>
                <w:szCs w:val="28"/>
                <w:lang w:eastAsia="ru-RU"/>
              </w:rPr>
              <w:t>станция      __________________________________________________________________________</w:t>
            </w:r>
            <w:r>
              <w:rPr>
                <w:szCs w:val="28"/>
                <w:lang w:eastAsia="ru-RU"/>
              </w:rPr>
              <w:t>,</w:t>
            </w:r>
          </w:p>
          <w:p w:rsidR="004E55A0" w:rsidRDefault="004E55A0" w:rsidP="00064242">
            <w:pPr>
              <w:spacing w:after="0" w:line="360" w:lineRule="atLeast"/>
              <w:jc w:val="center"/>
              <w:rPr>
                <w:sz w:val="24"/>
                <w:szCs w:val="24"/>
                <w:lang w:eastAsia="ru-RU"/>
              </w:rPr>
            </w:pPr>
            <w:r w:rsidRPr="00064242">
              <w:rPr>
                <w:sz w:val="24"/>
                <w:szCs w:val="24"/>
                <w:lang w:eastAsia="ru-RU"/>
              </w:rPr>
              <w:t>(наименование, местонахождение автостанции)</w:t>
            </w:r>
          </w:p>
          <w:p w:rsidR="004E55A0" w:rsidRDefault="004E55A0" w:rsidP="009B49A1">
            <w:pPr>
              <w:spacing w:after="0" w:line="360" w:lineRule="atLeas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которая</w:t>
            </w:r>
            <w:r w:rsidRPr="00694351">
              <w:rPr>
                <w:szCs w:val="28"/>
                <w:lang w:eastAsia="ru-RU"/>
              </w:rPr>
              <w:t xml:space="preserve"> принадлежит __________________________________________________________________________</w:t>
            </w:r>
            <w:r>
              <w:rPr>
                <w:szCs w:val="28"/>
                <w:lang w:eastAsia="ru-RU"/>
              </w:rPr>
              <w:t>,</w:t>
            </w:r>
            <w:r w:rsidRPr="00694351">
              <w:rPr>
                <w:szCs w:val="28"/>
                <w:lang w:eastAsia="ru-RU"/>
              </w:rPr>
              <w:br/>
            </w:r>
            <w:r w:rsidRPr="00064242">
              <w:rPr>
                <w:sz w:val="24"/>
                <w:szCs w:val="24"/>
                <w:lang w:eastAsia="ru-RU"/>
              </w:rPr>
              <w:t xml:space="preserve">(наименование (фамилия, инициалы) </w:t>
            </w:r>
            <w:r>
              <w:rPr>
                <w:sz w:val="24"/>
                <w:szCs w:val="24"/>
                <w:lang w:eastAsia="ru-RU"/>
              </w:rPr>
              <w:t>собственника, его местонахождение (местожительства</w:t>
            </w:r>
            <w:r w:rsidRPr="00064242">
              <w:rPr>
                <w:sz w:val="24"/>
                <w:szCs w:val="24"/>
                <w:lang w:eastAsia="ru-RU"/>
              </w:rPr>
              <w:t>))</w:t>
            </w:r>
            <w:r w:rsidRPr="00694351">
              <w:rPr>
                <w:szCs w:val="28"/>
                <w:lang w:eastAsia="ru-RU"/>
              </w:rPr>
              <w:br/>
            </w:r>
          </w:p>
          <w:p w:rsidR="004E55A0" w:rsidRPr="00064242" w:rsidRDefault="004E55A0" w:rsidP="009B49A1">
            <w:pPr>
              <w:spacing w:after="0" w:line="360" w:lineRule="atLeast"/>
              <w:rPr>
                <w:sz w:val="24"/>
                <w:szCs w:val="24"/>
                <w:lang w:eastAsia="ru-RU"/>
              </w:rPr>
            </w:pPr>
            <w:r w:rsidRPr="00694351">
              <w:rPr>
                <w:szCs w:val="28"/>
                <w:lang w:eastAsia="ru-RU"/>
              </w:rPr>
              <w:t>обследованная         _________________________</w:t>
            </w:r>
            <w:r>
              <w:rPr>
                <w:szCs w:val="28"/>
                <w:lang w:eastAsia="ru-RU"/>
              </w:rPr>
              <w:t>______________________________</w:t>
            </w:r>
            <w:r w:rsidRPr="00694351">
              <w:rPr>
                <w:szCs w:val="28"/>
                <w:lang w:eastAsia="ru-RU"/>
              </w:rPr>
              <w:t>_</w:t>
            </w:r>
            <w:r w:rsidRPr="00694351">
              <w:rPr>
                <w:szCs w:val="28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t> </w:t>
            </w:r>
            <w:r w:rsidRPr="00064242">
              <w:rPr>
                <w:sz w:val="24"/>
                <w:szCs w:val="24"/>
                <w:lang w:eastAsia="ru-RU"/>
              </w:rPr>
              <w:t>(должность, фамилия, инициалы)</w:t>
            </w:r>
            <w:r w:rsidRPr="00064242">
              <w:rPr>
                <w:sz w:val="24"/>
                <w:szCs w:val="24"/>
                <w:lang w:eastAsia="ru-RU"/>
              </w:rPr>
              <w:br/>
            </w:r>
            <w:r w:rsidRPr="00694351">
              <w:rPr>
                <w:szCs w:val="28"/>
                <w:lang w:eastAsia="ru-RU"/>
              </w:rPr>
              <w:t>__________________________________________________________________________</w:t>
            </w:r>
            <w:r w:rsidRPr="00694351">
              <w:rPr>
                <w:szCs w:val="28"/>
                <w:lang w:eastAsia="ru-RU"/>
              </w:rPr>
              <w:br/>
            </w:r>
          </w:p>
          <w:p w:rsidR="004E55A0" w:rsidRPr="00694351" w:rsidRDefault="004E55A0" w:rsidP="008302D8">
            <w:pPr>
              <w:spacing w:after="0" w:line="360" w:lineRule="atLeast"/>
              <w:jc w:val="both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 xml:space="preserve"> Основание для проведения обследования:</w:t>
            </w:r>
          </w:p>
          <w:p w:rsidR="004E55A0" w:rsidRPr="00694351" w:rsidRDefault="004E55A0" w:rsidP="008302D8">
            <w:pPr>
              <w:spacing w:after="0" w:line="360" w:lineRule="atLeast"/>
              <w:jc w:val="both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 xml:space="preserve"> заявление владельца автостанции </w:t>
            </w:r>
            <w:proofErr w:type="gramStart"/>
            <w:r w:rsidRPr="00694351">
              <w:rPr>
                <w:szCs w:val="28"/>
                <w:lang w:eastAsia="ru-RU"/>
              </w:rPr>
              <w:t>от</w:t>
            </w:r>
            <w:proofErr w:type="gramEnd"/>
            <w:r w:rsidRPr="00694351">
              <w:rPr>
                <w:szCs w:val="28"/>
                <w:lang w:eastAsia="ru-RU"/>
              </w:rPr>
              <w:t xml:space="preserve"> __________________________________________</w:t>
            </w:r>
          </w:p>
          <w:p w:rsidR="004E55A0" w:rsidRPr="00694351" w:rsidRDefault="004E55A0" w:rsidP="00F80165">
            <w:pPr>
              <w:spacing w:after="0" w:line="360" w:lineRule="atLeast"/>
              <w:jc w:val="both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 xml:space="preserve"> По результатам обследования автостанции, проведенного с целью ее аттестации,   установлено: </w:t>
            </w:r>
          </w:p>
        </w:tc>
      </w:tr>
    </w:tbl>
    <w:p w:rsidR="004E55A0" w:rsidRPr="00694351" w:rsidRDefault="004E55A0" w:rsidP="00F80165">
      <w:pPr>
        <w:shd w:val="clear" w:color="auto" w:fill="FFFFFF"/>
        <w:spacing w:after="105" w:line="240" w:lineRule="auto"/>
        <w:rPr>
          <w:vanish/>
          <w:szCs w:val="28"/>
          <w:lang w:eastAsia="ru-RU"/>
        </w:rPr>
      </w:pPr>
    </w:p>
    <w:tbl>
      <w:tblPr>
        <w:tblW w:w="5000" w:type="pct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08"/>
        <w:gridCol w:w="6250"/>
        <w:gridCol w:w="2823"/>
      </w:tblGrid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N</w:t>
            </w:r>
            <w:r w:rsidRPr="00694351">
              <w:rPr>
                <w:szCs w:val="28"/>
                <w:lang w:eastAsia="ru-RU"/>
              </w:rPr>
              <w:br/>
            </w:r>
            <w:proofErr w:type="gramStart"/>
            <w:r w:rsidRPr="00694351">
              <w:rPr>
                <w:szCs w:val="28"/>
                <w:lang w:eastAsia="ru-RU"/>
              </w:rPr>
              <w:t>п</w:t>
            </w:r>
            <w:proofErr w:type="gramEnd"/>
            <w:r w:rsidRPr="00694351">
              <w:rPr>
                <w:szCs w:val="28"/>
                <w:lang w:eastAsia="ru-RU"/>
              </w:rPr>
              <w:t>/п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Показания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Количество (словами) </w:t>
            </w:r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2 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3 </w:t>
            </w:r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Количество билетных касс, ед.  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2 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7F54A0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 xml:space="preserve">Наличие </w:t>
            </w:r>
            <w:proofErr w:type="spellStart"/>
            <w:r w:rsidRPr="00694351">
              <w:rPr>
                <w:szCs w:val="28"/>
                <w:lang w:eastAsia="ru-RU"/>
              </w:rPr>
              <w:t>автостанционной</w:t>
            </w:r>
            <w:proofErr w:type="spellEnd"/>
            <w:r w:rsidRPr="00694351">
              <w:rPr>
                <w:szCs w:val="28"/>
                <w:lang w:eastAsia="ru-RU"/>
              </w:rPr>
              <w:t xml:space="preserve"> компьютерной системы, которая обеспечивает с помощью сети Интернет возможность оперативно </w:t>
            </w:r>
            <w:proofErr w:type="spellStart"/>
            <w:r>
              <w:rPr>
                <w:szCs w:val="28"/>
                <w:lang w:eastAsia="ru-RU"/>
              </w:rPr>
              <w:t>ознака</w:t>
            </w:r>
            <w:r w:rsidRPr="007F54A0">
              <w:rPr>
                <w:szCs w:val="28"/>
                <w:lang w:eastAsia="ru-RU"/>
              </w:rPr>
              <w:t>мливаться</w:t>
            </w:r>
            <w:proofErr w:type="spellEnd"/>
            <w:r w:rsidRPr="00694351">
              <w:rPr>
                <w:szCs w:val="28"/>
                <w:lang w:eastAsia="ru-RU"/>
              </w:rPr>
              <w:t xml:space="preserve"> с информацией относительно проданных билетов, свободных мест 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3 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 xml:space="preserve"> Камеры хранения ручной клади, багажа (секции), ед.  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960AF8">
        <w:tc>
          <w:tcPr>
            <w:tcW w:w="500" w:type="pct"/>
            <w:tcBorders>
              <w:top w:val="single" w:sz="6" w:space="0" w:color="989898"/>
              <w:bottom w:val="nil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4 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nil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помещений для пассажиров с детьми (комната матери и ребенка) 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960AF8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2C7" w:rsidRDefault="002E52C7" w:rsidP="00960AF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</w:p>
          <w:p w:rsidR="004E55A0" w:rsidRDefault="004E55A0" w:rsidP="00960AF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lastRenderedPageBreak/>
              <w:t>2</w:t>
            </w:r>
          </w:p>
          <w:p w:rsidR="004E55A0" w:rsidRPr="00694351" w:rsidRDefault="004E55A0" w:rsidP="00960AF8">
            <w:pPr>
              <w:spacing w:after="0" w:line="360" w:lineRule="atLeas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Продолжение приложения № 4</w:t>
            </w:r>
          </w:p>
        </w:tc>
      </w:tr>
      <w:tr w:rsidR="004E55A0" w:rsidRPr="00694351" w:rsidTr="00960AF8">
        <w:tc>
          <w:tcPr>
            <w:tcW w:w="500" w:type="pct"/>
            <w:tcBorders>
              <w:top w:val="nil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lastRenderedPageBreak/>
              <w:t>5 </w:t>
            </w:r>
          </w:p>
        </w:tc>
        <w:tc>
          <w:tcPr>
            <w:tcW w:w="3100" w:type="pct"/>
            <w:tcBorders>
              <w:top w:val="nil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7F54A0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 xml:space="preserve"> Общее количество платформ для прибытия, отправлени</w:t>
            </w:r>
            <w:r>
              <w:rPr>
                <w:szCs w:val="28"/>
                <w:lang w:eastAsia="ru-RU"/>
              </w:rPr>
              <w:t>я</w:t>
            </w:r>
            <w:r w:rsidRPr="00694351">
              <w:rPr>
                <w:szCs w:val="28"/>
                <w:lang w:eastAsia="ru-RU"/>
              </w:rPr>
              <w:t xml:space="preserve"> автобусов </w:t>
            </w:r>
            <w:r>
              <w:rPr>
                <w:szCs w:val="28"/>
                <w:lang w:eastAsia="ru-RU"/>
              </w:rPr>
              <w:t xml:space="preserve">(посадки и высадки пассажиров), </w:t>
            </w:r>
            <w:r w:rsidRPr="00694351">
              <w:rPr>
                <w:szCs w:val="28"/>
                <w:lang w:eastAsia="ru-RU"/>
              </w:rPr>
              <w:t>ед. </w:t>
            </w:r>
          </w:p>
        </w:tc>
        <w:tc>
          <w:tcPr>
            <w:tcW w:w="1400" w:type="pct"/>
            <w:tcBorders>
              <w:top w:val="nil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</w:t>
            </w:r>
            <w:r w:rsidRPr="00694351">
              <w:rPr>
                <w:szCs w:val="28"/>
                <w:lang w:eastAsia="ru-RU"/>
              </w:rPr>
              <w:t>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комнат для продолжительного отдыха водителей 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7</w:t>
            </w:r>
            <w:r w:rsidRPr="00694351">
              <w:rPr>
                <w:szCs w:val="28"/>
                <w:lang w:eastAsia="ru-RU"/>
              </w:rPr>
              <w:t>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Площадка для отстоя автобусов, мест  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8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общественных туалетов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Default="004E55A0" w:rsidP="003F006F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9</w:t>
            </w:r>
          </w:p>
          <w:p w:rsidR="004E55A0" w:rsidRPr="00694351" w:rsidRDefault="004E55A0" w:rsidP="003F006F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подготовленных работников для оказания помощи</w:t>
            </w:r>
            <w:r>
              <w:rPr>
                <w:szCs w:val="28"/>
                <w:lang w:eastAsia="ru-RU"/>
              </w:rPr>
              <w:t xml:space="preserve"> лицам с ограниченными физическими возможностями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5620F1" w:rsidP="008302D8">
            <w:pPr>
              <w:spacing w:after="0" w:line="360" w:lineRule="atLeast"/>
              <w:rPr>
                <w:szCs w:val="28"/>
                <w:lang w:eastAsia="ru-RU"/>
              </w:rPr>
            </w:pPr>
            <w:hyperlink r:id="rId10" w:tgtFrame="_top" w:history="1">
              <w:r w:rsidR="004E55A0" w:rsidRPr="00694351">
                <w:rPr>
                  <w:szCs w:val="28"/>
                  <w:u w:val="single"/>
                  <w:lang w:eastAsia="ru-RU"/>
                </w:rPr>
                <w:t> </w:t>
              </w:r>
            </w:hyperlink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10</w:t>
            </w:r>
            <w:r w:rsidRPr="00694351">
              <w:rPr>
                <w:szCs w:val="28"/>
                <w:lang w:eastAsia="ru-RU"/>
              </w:rPr>
              <w:t>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7F54A0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справочной службы с возможностью круглосуточного обмена информацией с перевозчиками и организатором с помощью современных сре</w:t>
            </w:r>
            <w:proofErr w:type="gramStart"/>
            <w:r w:rsidRPr="00694351">
              <w:rPr>
                <w:szCs w:val="28"/>
                <w:lang w:eastAsia="ru-RU"/>
              </w:rPr>
              <w:t>дств св</w:t>
            </w:r>
            <w:proofErr w:type="gramEnd"/>
            <w:r w:rsidRPr="00694351">
              <w:rPr>
                <w:szCs w:val="28"/>
                <w:lang w:eastAsia="ru-RU"/>
              </w:rPr>
              <w:t>язи (сет</w:t>
            </w:r>
            <w:r>
              <w:rPr>
                <w:szCs w:val="28"/>
                <w:lang w:eastAsia="ru-RU"/>
              </w:rPr>
              <w:t>и</w:t>
            </w:r>
            <w:r w:rsidRPr="00694351">
              <w:rPr>
                <w:szCs w:val="28"/>
                <w:lang w:eastAsia="ru-RU"/>
              </w:rPr>
              <w:t xml:space="preserve"> Интернет, факс</w:t>
            </w:r>
            <w:r>
              <w:rPr>
                <w:szCs w:val="28"/>
                <w:lang w:eastAsia="ru-RU"/>
              </w:rPr>
              <w:t>а</w:t>
            </w:r>
            <w:r w:rsidRPr="00694351">
              <w:rPr>
                <w:szCs w:val="28"/>
                <w:lang w:eastAsia="ru-RU"/>
              </w:rPr>
              <w:t>). (Справочная служба может обслуживать несколько автостанций соответствующего владельца) 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11</w:t>
            </w:r>
            <w:r w:rsidRPr="00694351">
              <w:rPr>
                <w:szCs w:val="28"/>
                <w:lang w:eastAsia="ru-RU"/>
              </w:rPr>
              <w:t>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7F54A0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Возможность использования средств безналичного расчет</w:t>
            </w:r>
            <w:r>
              <w:rPr>
                <w:szCs w:val="28"/>
                <w:lang w:eastAsia="ru-RU"/>
              </w:rPr>
              <w:t>а</w:t>
            </w:r>
            <w:r w:rsidRPr="00694351">
              <w:rPr>
                <w:szCs w:val="28"/>
                <w:lang w:eastAsia="ru-RU"/>
              </w:rPr>
              <w:t xml:space="preserve"> и наличие средств оформления билетов без участия кассира (наличие платежного терминала) 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12</w:t>
            </w:r>
            <w:r w:rsidRPr="00694351">
              <w:rPr>
                <w:szCs w:val="28"/>
                <w:lang w:eastAsia="ru-RU"/>
              </w:rPr>
              <w:t>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пункта предоставления неотложной медпомощи 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13</w:t>
            </w:r>
            <w:r w:rsidRPr="00694351">
              <w:rPr>
                <w:szCs w:val="28"/>
                <w:lang w:eastAsia="ru-RU"/>
              </w:rPr>
              <w:t>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Наличие обязательной визуальной информации, системы информирования водителей об условиях дорожного движения 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14</w:t>
            </w:r>
            <w:r w:rsidRPr="00694351">
              <w:rPr>
                <w:szCs w:val="28"/>
                <w:lang w:eastAsia="ru-RU"/>
              </w:rPr>
              <w:t>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7F54A0">
            <w:pPr>
              <w:spacing w:after="0" w:line="360" w:lineRule="atLeas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Предоставление</w:t>
            </w:r>
            <w:r w:rsidRPr="00694351">
              <w:rPr>
                <w:szCs w:val="28"/>
                <w:lang w:eastAsia="ru-RU"/>
              </w:rPr>
              <w:t xml:space="preserve"> информации через систему громкой связи </w:t>
            </w: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3F006F"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15</w:t>
            </w:r>
            <w:r w:rsidRPr="00694351">
              <w:rPr>
                <w:szCs w:val="28"/>
                <w:lang w:eastAsia="ru-RU"/>
              </w:rPr>
              <w:t> 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Количество оборудованных мест для сидения пассажиров с целью ожидания поездки </w:t>
            </w:r>
          </w:p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  </w:t>
            </w:r>
          </w:p>
        </w:tc>
      </w:tr>
      <w:tr w:rsidR="004E55A0" w:rsidRPr="00694351" w:rsidTr="00617448">
        <w:trPr>
          <w:trHeight w:val="436"/>
        </w:trPr>
        <w:tc>
          <w:tcPr>
            <w:tcW w:w="5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16</w:t>
            </w:r>
          </w:p>
        </w:tc>
        <w:tc>
          <w:tcPr>
            <w:tcW w:w="3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Количество крытых платформ для прибытия отправления автобусов (посадки и высадки пассажиров), </w:t>
            </w:r>
            <w:proofErr w:type="spellStart"/>
            <w:proofErr w:type="gramStart"/>
            <w:r>
              <w:rPr>
                <w:szCs w:val="28"/>
                <w:lang w:eastAsia="ru-RU"/>
              </w:rPr>
              <w:t>ед</w:t>
            </w:r>
            <w:proofErr w:type="spellEnd"/>
            <w:proofErr w:type="gramEnd"/>
          </w:p>
          <w:p w:rsidR="004E55A0" w:rsidRPr="00694351" w:rsidRDefault="004E55A0" w:rsidP="00F80165">
            <w:pPr>
              <w:spacing w:after="0" w:line="360" w:lineRule="atLeast"/>
              <w:rPr>
                <w:szCs w:val="28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</w:p>
        </w:tc>
      </w:tr>
    </w:tbl>
    <w:p w:rsidR="004E55A0" w:rsidRDefault="004E55A0" w:rsidP="00F80165">
      <w:pPr>
        <w:spacing w:after="0"/>
        <w:rPr>
          <w:vanish/>
          <w:szCs w:val="28"/>
        </w:rPr>
      </w:pPr>
    </w:p>
    <w:p w:rsidR="004E55A0" w:rsidRDefault="004E55A0" w:rsidP="00F80165">
      <w:pPr>
        <w:spacing w:after="0"/>
        <w:rPr>
          <w:vanish/>
          <w:szCs w:val="28"/>
        </w:rPr>
      </w:pPr>
    </w:p>
    <w:p w:rsidR="004E55A0" w:rsidRDefault="004E55A0" w:rsidP="00F80165">
      <w:pPr>
        <w:spacing w:after="0"/>
        <w:rPr>
          <w:vanish/>
          <w:szCs w:val="28"/>
        </w:rPr>
      </w:pPr>
    </w:p>
    <w:p w:rsidR="004E55A0" w:rsidRDefault="004E55A0" w:rsidP="00F80165">
      <w:pPr>
        <w:spacing w:after="0"/>
        <w:rPr>
          <w:vanish/>
          <w:szCs w:val="28"/>
        </w:rPr>
      </w:pPr>
    </w:p>
    <w:p w:rsidR="004E55A0" w:rsidRDefault="004E55A0" w:rsidP="00F80165">
      <w:pPr>
        <w:spacing w:after="0"/>
        <w:rPr>
          <w:vanish/>
          <w:szCs w:val="28"/>
        </w:rPr>
      </w:pPr>
    </w:p>
    <w:p w:rsidR="004E55A0" w:rsidRDefault="004E55A0" w:rsidP="005D33DF">
      <w:pPr>
        <w:spacing w:after="0"/>
        <w:jc w:val="center"/>
        <w:rPr>
          <w:vanish/>
          <w:szCs w:val="28"/>
        </w:rPr>
      </w:pPr>
      <w:r>
        <w:rPr>
          <w:vanish/>
          <w:szCs w:val="28"/>
        </w:rPr>
        <w:t>3</w:t>
      </w:r>
    </w:p>
    <w:p w:rsidR="004E55A0" w:rsidRPr="00694351" w:rsidRDefault="004E55A0" w:rsidP="005D33DF">
      <w:pPr>
        <w:spacing w:after="0"/>
        <w:jc w:val="right"/>
        <w:rPr>
          <w:vanish/>
          <w:szCs w:val="28"/>
        </w:rPr>
      </w:pPr>
      <w:r>
        <w:rPr>
          <w:vanish/>
          <w:szCs w:val="28"/>
        </w:rPr>
        <w:t>Продолжение приложения № 4</w:t>
      </w:r>
    </w:p>
    <w:p w:rsidR="004E55A0" w:rsidRDefault="004E55A0" w:rsidP="00B22693">
      <w:pPr>
        <w:shd w:val="clear" w:color="auto" w:fill="FFFFFF"/>
        <w:spacing w:after="0" w:line="360" w:lineRule="atLeast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      </w:t>
      </w: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B22693" w:rsidRDefault="00B22693" w:rsidP="00B22693">
      <w:pPr>
        <w:shd w:val="clear" w:color="auto" w:fill="FFFFFF"/>
        <w:spacing w:after="0" w:line="360" w:lineRule="atLeast"/>
        <w:jc w:val="center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3</w:t>
      </w:r>
    </w:p>
    <w:p w:rsidR="00B22693" w:rsidRDefault="00B22693" w:rsidP="00B22693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  <w:r>
        <w:rPr>
          <w:szCs w:val="28"/>
          <w:lang w:eastAsia="ru-RU"/>
        </w:rPr>
        <w:t>Продолжение приложения № 4</w:t>
      </w:r>
    </w:p>
    <w:p w:rsidR="00B22693" w:rsidRDefault="00B22693" w:rsidP="00B22693">
      <w:pPr>
        <w:shd w:val="clear" w:color="auto" w:fill="FFFFFF"/>
        <w:spacing w:after="0" w:line="360" w:lineRule="atLeast"/>
        <w:rPr>
          <w:szCs w:val="28"/>
          <w:lang w:eastAsia="ru-RU"/>
        </w:rPr>
      </w:pPr>
      <w:r>
        <w:rPr>
          <w:szCs w:val="28"/>
          <w:lang w:eastAsia="ru-RU"/>
        </w:rPr>
        <w:t>Обследование провели:</w:t>
      </w:r>
    </w:p>
    <w:p w:rsidR="00B22693" w:rsidRDefault="00B22693" w:rsidP="00B22693">
      <w:pPr>
        <w:shd w:val="clear" w:color="auto" w:fill="FFFFFF"/>
        <w:spacing w:after="0" w:line="360" w:lineRule="atLeast"/>
        <w:rPr>
          <w:szCs w:val="28"/>
          <w:lang w:eastAsia="ru-RU"/>
        </w:rPr>
      </w:pPr>
      <w:r>
        <w:rPr>
          <w:szCs w:val="28"/>
          <w:lang w:eastAsia="ru-RU"/>
        </w:rPr>
        <w:t>_________________</w:t>
      </w:r>
      <w:r w:rsidR="0079382F">
        <w:rPr>
          <w:szCs w:val="28"/>
          <w:lang w:eastAsia="ru-RU"/>
        </w:rPr>
        <w:t xml:space="preserve">                      _____________                       ___________________</w:t>
      </w:r>
    </w:p>
    <w:p w:rsidR="00B22693" w:rsidRDefault="0079382F" w:rsidP="00B22693">
      <w:pPr>
        <w:shd w:val="clear" w:color="auto" w:fill="FFFFFF"/>
        <w:spacing w:after="0" w:line="360" w:lineRule="atLeast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</w:t>
      </w:r>
      <w:r w:rsidR="00B22693">
        <w:rPr>
          <w:szCs w:val="28"/>
          <w:lang w:eastAsia="ru-RU"/>
        </w:rPr>
        <w:t>(должность</w:t>
      </w:r>
      <w:r>
        <w:rPr>
          <w:szCs w:val="28"/>
          <w:lang w:eastAsia="ru-RU"/>
        </w:rPr>
        <w:t>)                               (</w:t>
      </w:r>
      <w:r w:rsidR="00B22693">
        <w:rPr>
          <w:szCs w:val="28"/>
          <w:lang w:eastAsia="ru-RU"/>
        </w:rPr>
        <w:t>подпись</w:t>
      </w:r>
      <w:r>
        <w:rPr>
          <w:szCs w:val="28"/>
          <w:lang w:eastAsia="ru-RU"/>
        </w:rPr>
        <w:t>)</w:t>
      </w:r>
      <w:r w:rsidR="00B22693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                          (</w:t>
      </w:r>
      <w:r w:rsidR="00B22693">
        <w:rPr>
          <w:szCs w:val="28"/>
          <w:lang w:eastAsia="ru-RU"/>
        </w:rPr>
        <w:t>фамилия, инициалы)</w:t>
      </w:r>
    </w:p>
    <w:p w:rsidR="0079382F" w:rsidRDefault="0079382F" w:rsidP="0079382F">
      <w:pPr>
        <w:shd w:val="clear" w:color="auto" w:fill="FFFFFF"/>
        <w:spacing w:after="0" w:line="360" w:lineRule="atLeast"/>
        <w:rPr>
          <w:szCs w:val="28"/>
          <w:lang w:eastAsia="ru-RU"/>
        </w:rPr>
      </w:pPr>
      <w:r>
        <w:rPr>
          <w:szCs w:val="28"/>
          <w:lang w:eastAsia="ru-RU"/>
        </w:rPr>
        <w:t>_________________                      _____________                       ___________________</w:t>
      </w:r>
    </w:p>
    <w:p w:rsidR="0079382F" w:rsidRDefault="0079382F" w:rsidP="0079382F">
      <w:pPr>
        <w:shd w:val="clear" w:color="auto" w:fill="FFFFFF"/>
        <w:spacing w:after="0" w:line="360" w:lineRule="atLeast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(должность)                               (подпись)                            (фамилия, инициалы)</w:t>
      </w:r>
    </w:p>
    <w:p w:rsidR="0079382F" w:rsidRDefault="0079382F" w:rsidP="00B22693">
      <w:pPr>
        <w:shd w:val="clear" w:color="auto" w:fill="FFFFFF"/>
        <w:spacing w:after="0" w:line="360" w:lineRule="atLeast"/>
        <w:rPr>
          <w:szCs w:val="28"/>
          <w:lang w:eastAsia="ru-RU"/>
        </w:rPr>
      </w:pPr>
    </w:p>
    <w:p w:rsidR="00B22693" w:rsidRDefault="00B22693" w:rsidP="00B22693">
      <w:pPr>
        <w:shd w:val="clear" w:color="auto" w:fill="FFFFFF"/>
        <w:spacing w:after="0" w:line="360" w:lineRule="atLeast"/>
        <w:rPr>
          <w:szCs w:val="28"/>
          <w:lang w:eastAsia="ru-RU"/>
        </w:rPr>
      </w:pPr>
      <w:r>
        <w:rPr>
          <w:szCs w:val="28"/>
          <w:lang w:eastAsia="ru-RU"/>
        </w:rPr>
        <w:t>М.П.</w:t>
      </w:r>
    </w:p>
    <w:p w:rsidR="00B22693" w:rsidRPr="00A534DD" w:rsidRDefault="0079382F" w:rsidP="00B22693">
      <w:pPr>
        <w:shd w:val="clear" w:color="auto" w:fill="FFFFFF"/>
        <w:spacing w:after="0" w:line="360" w:lineRule="atLeast"/>
        <w:ind w:left="1416" w:firstLine="708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                                               «___» _______________20__</w:t>
      </w:r>
      <w:r w:rsidR="00B22693">
        <w:rPr>
          <w:szCs w:val="28"/>
          <w:lang w:eastAsia="ru-RU"/>
        </w:rPr>
        <w:t>года</w:t>
      </w: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2E52C7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 </w:t>
      </w:r>
    </w:p>
    <w:p w:rsidR="00F025C0" w:rsidRDefault="00F025C0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br w:type="page"/>
      </w:r>
    </w:p>
    <w:p w:rsidR="004E55A0" w:rsidRPr="00694351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  <w:r w:rsidRPr="00694351">
        <w:rPr>
          <w:szCs w:val="28"/>
          <w:lang w:eastAsia="ru-RU"/>
        </w:rPr>
        <w:lastRenderedPageBreak/>
        <w:t xml:space="preserve">Приложение </w:t>
      </w:r>
      <w:r>
        <w:rPr>
          <w:szCs w:val="28"/>
          <w:lang w:eastAsia="ru-RU"/>
        </w:rPr>
        <w:t xml:space="preserve">№ </w:t>
      </w:r>
      <w:r w:rsidRPr="00694351">
        <w:rPr>
          <w:szCs w:val="28"/>
          <w:lang w:eastAsia="ru-RU"/>
        </w:rPr>
        <w:t>5</w:t>
      </w:r>
      <w:r w:rsidRPr="00694351">
        <w:rPr>
          <w:szCs w:val="28"/>
          <w:lang w:eastAsia="ru-RU"/>
        </w:rPr>
        <w:br/>
        <w:t xml:space="preserve">                                                                                                  к Порядку регулирования </w:t>
      </w:r>
    </w:p>
    <w:p w:rsidR="004E55A0" w:rsidRPr="00694351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                                                                                                 деятельности автостанций </w:t>
      </w:r>
    </w:p>
    <w:p w:rsidR="004E55A0" w:rsidRPr="00694351" w:rsidRDefault="004E55A0" w:rsidP="00F86D24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360" w:lineRule="atLeast"/>
        <w:rPr>
          <w:szCs w:val="28"/>
          <w:lang w:eastAsia="ru-RU"/>
        </w:rPr>
      </w:pPr>
    </w:p>
    <w:p w:rsidR="004E55A0" w:rsidRPr="00694351" w:rsidRDefault="004E55A0" w:rsidP="00F80165">
      <w:pPr>
        <w:shd w:val="clear" w:color="auto" w:fill="FFFFFF"/>
        <w:spacing w:after="0" w:line="435" w:lineRule="atLeast"/>
        <w:jc w:val="center"/>
        <w:outlineLvl w:val="2"/>
        <w:rPr>
          <w:szCs w:val="28"/>
          <w:lang w:eastAsia="ru-RU"/>
        </w:rPr>
      </w:pPr>
      <w:r w:rsidRPr="00694351">
        <w:rPr>
          <w:szCs w:val="28"/>
          <w:lang w:eastAsia="ru-RU"/>
        </w:rPr>
        <w:t>Коэффициенты</w:t>
      </w:r>
      <w:r w:rsidRPr="00694351">
        <w:rPr>
          <w:szCs w:val="28"/>
          <w:lang w:eastAsia="ru-RU"/>
        </w:rPr>
        <w:br/>
        <w:t xml:space="preserve"> зависимости стоимости услуг для пассажиров на автостанциях разных классов</w:t>
      </w:r>
    </w:p>
    <w:p w:rsidR="004E55A0" w:rsidRPr="00694351" w:rsidRDefault="004E55A0" w:rsidP="00F80165">
      <w:pPr>
        <w:shd w:val="clear" w:color="auto" w:fill="FFFFFF"/>
        <w:spacing w:after="0" w:line="435" w:lineRule="atLeast"/>
        <w:jc w:val="center"/>
        <w:outlineLvl w:val="2"/>
        <w:rPr>
          <w:szCs w:val="28"/>
          <w:lang w:eastAsia="ru-RU"/>
        </w:rPr>
      </w:pPr>
    </w:p>
    <w:tbl>
      <w:tblPr>
        <w:tblW w:w="0" w:type="auto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345"/>
        <w:gridCol w:w="1262"/>
        <w:gridCol w:w="1442"/>
        <w:gridCol w:w="1442"/>
        <w:gridCol w:w="1262"/>
        <w:gridCol w:w="1262"/>
      </w:tblGrid>
      <w:tr w:rsidR="004E55A0" w:rsidRPr="00694351" w:rsidTr="008302D8">
        <w:tc>
          <w:tcPr>
            <w:tcW w:w="13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F80165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Класс автостанции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I </w:t>
            </w:r>
          </w:p>
        </w:tc>
        <w:tc>
          <w:tcPr>
            <w:tcW w:w="8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II </w:t>
            </w:r>
          </w:p>
        </w:tc>
        <w:tc>
          <w:tcPr>
            <w:tcW w:w="8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III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IV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V </w:t>
            </w:r>
          </w:p>
        </w:tc>
      </w:tr>
      <w:tr w:rsidR="004E55A0" w:rsidRPr="00694351" w:rsidTr="008302D8">
        <w:tc>
          <w:tcPr>
            <w:tcW w:w="1300" w:type="pct"/>
            <w:tcBorders>
              <w:top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Коэффициент (</w:t>
            </w:r>
            <w:r w:rsidRPr="00694351">
              <w:rPr>
                <w:i/>
                <w:iCs/>
                <w:szCs w:val="28"/>
                <w:lang w:eastAsia="ru-RU"/>
              </w:rPr>
              <w:t>К</w:t>
            </w:r>
            <w:r w:rsidRPr="00694351">
              <w:rPr>
                <w:szCs w:val="28"/>
                <w:lang w:eastAsia="ru-RU"/>
              </w:rPr>
              <w:t>)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1,1 </w:t>
            </w:r>
          </w:p>
        </w:tc>
        <w:tc>
          <w:tcPr>
            <w:tcW w:w="8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1,0 </w:t>
            </w:r>
          </w:p>
        </w:tc>
        <w:tc>
          <w:tcPr>
            <w:tcW w:w="8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0,9 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0,8 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55A0" w:rsidRPr="00694351" w:rsidRDefault="004E55A0" w:rsidP="008302D8">
            <w:pPr>
              <w:spacing w:after="0" w:line="360" w:lineRule="atLeast"/>
              <w:jc w:val="center"/>
              <w:rPr>
                <w:szCs w:val="28"/>
                <w:lang w:eastAsia="ru-RU"/>
              </w:rPr>
            </w:pPr>
            <w:r w:rsidRPr="00694351">
              <w:rPr>
                <w:szCs w:val="28"/>
                <w:lang w:eastAsia="ru-RU"/>
              </w:rPr>
              <w:t>0,7 </w:t>
            </w:r>
          </w:p>
        </w:tc>
      </w:tr>
    </w:tbl>
    <w:p w:rsidR="004E55A0" w:rsidRPr="00694351" w:rsidRDefault="004E55A0" w:rsidP="00F80165">
      <w:pPr>
        <w:rPr>
          <w:szCs w:val="28"/>
        </w:rPr>
      </w:pPr>
    </w:p>
    <w:p w:rsidR="004E55A0" w:rsidRPr="00694351" w:rsidRDefault="004E55A0" w:rsidP="00F80165">
      <w:pPr>
        <w:rPr>
          <w:szCs w:val="28"/>
        </w:rPr>
      </w:pPr>
    </w:p>
    <w:p w:rsidR="004E55A0" w:rsidRPr="00694351" w:rsidRDefault="004E55A0" w:rsidP="00DC79C5">
      <w:pPr>
        <w:rPr>
          <w:szCs w:val="28"/>
        </w:rPr>
      </w:pPr>
    </w:p>
    <w:p w:rsidR="004E55A0" w:rsidRPr="00694351" w:rsidRDefault="004E55A0" w:rsidP="00DC79C5">
      <w:pPr>
        <w:rPr>
          <w:szCs w:val="28"/>
        </w:rPr>
      </w:pPr>
    </w:p>
    <w:p w:rsidR="004E55A0" w:rsidRPr="00694351" w:rsidRDefault="004E55A0" w:rsidP="00DC79C5">
      <w:pPr>
        <w:rPr>
          <w:szCs w:val="28"/>
        </w:rPr>
      </w:pPr>
    </w:p>
    <w:p w:rsidR="004E55A0" w:rsidRPr="00694351" w:rsidRDefault="004E55A0" w:rsidP="00DC79C5">
      <w:pPr>
        <w:rPr>
          <w:szCs w:val="28"/>
        </w:rPr>
      </w:pPr>
    </w:p>
    <w:p w:rsidR="004E55A0" w:rsidRPr="00694351" w:rsidRDefault="004E55A0" w:rsidP="00DC79C5">
      <w:pPr>
        <w:ind w:firstLine="708"/>
        <w:rPr>
          <w:szCs w:val="28"/>
        </w:rPr>
      </w:pPr>
    </w:p>
    <w:p w:rsidR="004E55A0" w:rsidRPr="00694351" w:rsidRDefault="004E55A0" w:rsidP="00337A5B">
      <w:pPr>
        <w:rPr>
          <w:szCs w:val="28"/>
        </w:rPr>
      </w:pPr>
    </w:p>
    <w:p w:rsidR="004E55A0" w:rsidRPr="00694351" w:rsidRDefault="004E55A0" w:rsidP="00337A5B">
      <w:pPr>
        <w:rPr>
          <w:szCs w:val="28"/>
        </w:rPr>
      </w:pPr>
    </w:p>
    <w:p w:rsidR="004E55A0" w:rsidRPr="00694351" w:rsidRDefault="004E55A0" w:rsidP="00337A5B">
      <w:pPr>
        <w:rPr>
          <w:szCs w:val="28"/>
        </w:rPr>
      </w:pPr>
    </w:p>
    <w:p w:rsidR="004E55A0" w:rsidRPr="00694351" w:rsidRDefault="004E55A0" w:rsidP="00337A5B">
      <w:pPr>
        <w:rPr>
          <w:szCs w:val="28"/>
        </w:rPr>
      </w:pPr>
    </w:p>
    <w:p w:rsidR="004E55A0" w:rsidRPr="00694351" w:rsidRDefault="004E55A0" w:rsidP="00337A5B">
      <w:pPr>
        <w:rPr>
          <w:szCs w:val="28"/>
        </w:rPr>
      </w:pPr>
    </w:p>
    <w:p w:rsidR="004E55A0" w:rsidRPr="00694351" w:rsidRDefault="004E55A0" w:rsidP="00337A5B">
      <w:pPr>
        <w:rPr>
          <w:szCs w:val="28"/>
        </w:rPr>
      </w:pPr>
    </w:p>
    <w:p w:rsidR="004E55A0" w:rsidRPr="00694351" w:rsidRDefault="004E55A0" w:rsidP="00337A5B">
      <w:pPr>
        <w:rPr>
          <w:szCs w:val="28"/>
        </w:rPr>
      </w:pPr>
    </w:p>
    <w:p w:rsidR="004E55A0" w:rsidRPr="00694351" w:rsidRDefault="004E55A0" w:rsidP="00337A5B">
      <w:pPr>
        <w:rPr>
          <w:szCs w:val="28"/>
        </w:rPr>
      </w:pPr>
    </w:p>
    <w:p w:rsidR="004E55A0" w:rsidRPr="00694351" w:rsidRDefault="004E55A0" w:rsidP="00337A5B">
      <w:pPr>
        <w:rPr>
          <w:szCs w:val="28"/>
        </w:rPr>
      </w:pPr>
    </w:p>
    <w:p w:rsidR="004E55A0" w:rsidRPr="00694351" w:rsidRDefault="004E55A0" w:rsidP="00337A5B">
      <w:pPr>
        <w:rPr>
          <w:szCs w:val="28"/>
        </w:rPr>
      </w:pPr>
    </w:p>
    <w:p w:rsidR="004E55A0" w:rsidRDefault="004E55A0" w:rsidP="00337A5B">
      <w:pPr>
        <w:rPr>
          <w:szCs w:val="28"/>
        </w:rPr>
      </w:pPr>
    </w:p>
    <w:p w:rsidR="004E55A0" w:rsidRPr="00694351" w:rsidRDefault="004E55A0" w:rsidP="00337A5B">
      <w:pPr>
        <w:rPr>
          <w:szCs w:val="28"/>
        </w:rPr>
      </w:pPr>
    </w:p>
    <w:p w:rsidR="004E55A0" w:rsidRDefault="004E55A0" w:rsidP="003E1639">
      <w:pPr>
        <w:shd w:val="clear" w:color="auto" w:fill="FFFFFF"/>
        <w:spacing w:after="0" w:line="360" w:lineRule="atLeast"/>
        <w:ind w:firstLine="708"/>
        <w:jc w:val="right"/>
        <w:rPr>
          <w:szCs w:val="28"/>
          <w:lang w:eastAsia="ru-RU"/>
        </w:rPr>
      </w:pPr>
    </w:p>
    <w:p w:rsidR="004E55A0" w:rsidRPr="00694351" w:rsidRDefault="004E55A0" w:rsidP="003E1639">
      <w:pPr>
        <w:shd w:val="clear" w:color="auto" w:fill="FFFFFF"/>
        <w:spacing w:after="0" w:line="360" w:lineRule="atLeast"/>
        <w:ind w:firstLine="708"/>
        <w:jc w:val="right"/>
        <w:rPr>
          <w:szCs w:val="28"/>
          <w:lang w:eastAsia="ru-RU"/>
        </w:rPr>
      </w:pPr>
      <w:r w:rsidRPr="00694351">
        <w:rPr>
          <w:szCs w:val="28"/>
          <w:lang w:eastAsia="ru-RU"/>
        </w:rPr>
        <w:lastRenderedPageBreak/>
        <w:t>Приложе</w:t>
      </w:r>
      <w:r>
        <w:rPr>
          <w:szCs w:val="28"/>
          <w:lang w:eastAsia="ru-RU"/>
        </w:rPr>
        <w:t>ние № 6</w:t>
      </w:r>
      <w:r w:rsidRPr="00694351">
        <w:rPr>
          <w:szCs w:val="28"/>
          <w:lang w:eastAsia="ru-RU"/>
        </w:rPr>
        <w:br/>
        <w:t xml:space="preserve">                                                                                                  к Порядку регулирования</w:t>
      </w:r>
    </w:p>
    <w:p w:rsidR="004E55A0" w:rsidRPr="00694351" w:rsidRDefault="004E55A0" w:rsidP="003E1639">
      <w:pPr>
        <w:shd w:val="clear" w:color="auto" w:fill="FFFFFF"/>
        <w:spacing w:after="0" w:line="360" w:lineRule="atLeast"/>
        <w:jc w:val="right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                                                                                                 деятельности автостанций</w:t>
      </w:r>
    </w:p>
    <w:p w:rsidR="004E55A0" w:rsidRPr="00694351" w:rsidRDefault="004E55A0" w:rsidP="00294FF9">
      <w:pPr>
        <w:shd w:val="clear" w:color="auto" w:fill="FFFFFF"/>
        <w:spacing w:after="0" w:line="360" w:lineRule="atLeast"/>
        <w:rPr>
          <w:szCs w:val="28"/>
          <w:lang w:eastAsia="ru-RU"/>
        </w:rPr>
      </w:pPr>
      <w:r w:rsidRPr="00694351">
        <w:rPr>
          <w:szCs w:val="28"/>
          <w:lang w:eastAsia="ru-RU"/>
        </w:rPr>
        <w:t> </w:t>
      </w:r>
    </w:p>
    <w:p w:rsidR="004E55A0" w:rsidRPr="00694351" w:rsidRDefault="004E55A0" w:rsidP="00294FF9">
      <w:pPr>
        <w:spacing w:after="0" w:line="240" w:lineRule="auto"/>
        <w:jc w:val="center"/>
        <w:outlineLvl w:val="2"/>
        <w:rPr>
          <w:b/>
          <w:bCs/>
          <w:szCs w:val="28"/>
          <w:lang w:eastAsia="ru-RU"/>
        </w:rPr>
      </w:pPr>
    </w:p>
    <w:p w:rsidR="004E55A0" w:rsidRPr="00694351" w:rsidRDefault="004E55A0" w:rsidP="00294FF9">
      <w:pPr>
        <w:spacing w:after="0" w:line="240" w:lineRule="auto"/>
        <w:jc w:val="center"/>
        <w:outlineLvl w:val="2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ТИПОВАЯ </w:t>
      </w:r>
      <w:r w:rsidRPr="00694351">
        <w:rPr>
          <w:b/>
          <w:bCs/>
          <w:szCs w:val="28"/>
          <w:lang w:eastAsia="ru-RU"/>
        </w:rPr>
        <w:t>ФОРМА ДОГОВОРА</w:t>
      </w:r>
      <w:r w:rsidRPr="00694351">
        <w:rPr>
          <w:b/>
          <w:bCs/>
          <w:szCs w:val="28"/>
          <w:lang w:eastAsia="ru-RU"/>
        </w:rPr>
        <w:br/>
      </w:r>
      <w:r>
        <w:rPr>
          <w:b/>
          <w:bCs/>
          <w:szCs w:val="28"/>
          <w:lang w:eastAsia="ru-RU"/>
        </w:rPr>
        <w:t>о взаимодействии собственника</w:t>
      </w:r>
      <w:r w:rsidRPr="00694351">
        <w:rPr>
          <w:b/>
          <w:bCs/>
          <w:szCs w:val="28"/>
          <w:lang w:eastAsia="ru-RU"/>
        </w:rPr>
        <w:t xml:space="preserve"> автостанции с Министерством инфраструктуры и транспорта Луганской Народной Республики</w:t>
      </w:r>
    </w:p>
    <w:p w:rsidR="004E55A0" w:rsidRPr="00694351" w:rsidRDefault="004E55A0" w:rsidP="00594C39">
      <w:pPr>
        <w:spacing w:after="0" w:line="240" w:lineRule="auto"/>
        <w:rPr>
          <w:szCs w:val="28"/>
          <w:lang w:eastAsia="ru-RU"/>
        </w:rPr>
      </w:pPr>
    </w:p>
    <w:p w:rsidR="004E55A0" w:rsidRDefault="004E55A0" w:rsidP="00594C39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Собственник автостанции (далее - Собственник) __________________________</w:t>
      </w:r>
    </w:p>
    <w:p w:rsidR="004E55A0" w:rsidRPr="00594C39" w:rsidRDefault="004E55A0" w:rsidP="00594C39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694351">
        <w:rPr>
          <w:szCs w:val="28"/>
          <w:lang w:eastAsia="ru-RU"/>
        </w:rPr>
        <w:t>_____________________________________________________</w:t>
      </w:r>
      <w:r>
        <w:rPr>
          <w:szCs w:val="28"/>
          <w:lang w:eastAsia="ru-RU"/>
        </w:rPr>
        <w:t>_______________</w:t>
      </w:r>
      <w:r>
        <w:rPr>
          <w:szCs w:val="28"/>
          <w:lang w:eastAsia="ru-RU"/>
        </w:rPr>
        <w:br/>
      </w:r>
      <w:r w:rsidRPr="00594C39">
        <w:rPr>
          <w:sz w:val="24"/>
          <w:szCs w:val="24"/>
          <w:lang w:eastAsia="ru-RU"/>
        </w:rPr>
        <w:t xml:space="preserve">(наименование </w:t>
      </w:r>
      <w:r>
        <w:rPr>
          <w:sz w:val="24"/>
          <w:szCs w:val="24"/>
          <w:lang w:eastAsia="ru-RU"/>
        </w:rPr>
        <w:t>Собственника</w:t>
      </w:r>
      <w:r w:rsidR="00AF0A32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либо</w:t>
      </w:r>
      <w:r w:rsidRPr="002D50DC">
        <w:rPr>
          <w:sz w:val="24"/>
          <w:szCs w:val="24"/>
          <w:lang w:eastAsia="ru-RU"/>
        </w:rPr>
        <w:t xml:space="preserve"> уполномоченного </w:t>
      </w:r>
      <w:r>
        <w:rPr>
          <w:sz w:val="24"/>
          <w:szCs w:val="24"/>
          <w:lang w:eastAsia="ru-RU"/>
        </w:rPr>
        <w:t xml:space="preserve">им </w:t>
      </w:r>
      <w:r w:rsidRPr="002D50DC">
        <w:rPr>
          <w:sz w:val="24"/>
          <w:szCs w:val="24"/>
          <w:lang w:eastAsia="ru-RU"/>
        </w:rPr>
        <w:t>лица</w:t>
      </w:r>
      <w:r w:rsidRPr="00594C39">
        <w:rPr>
          <w:sz w:val="24"/>
          <w:szCs w:val="24"/>
          <w:lang w:eastAsia="ru-RU"/>
        </w:rPr>
        <w:t>, его местонахождение)</w:t>
      </w:r>
    </w:p>
    <w:p w:rsidR="004E55A0" w:rsidRPr="00694351" w:rsidRDefault="004E55A0" w:rsidP="00F04BEB">
      <w:pPr>
        <w:spacing w:after="0" w:line="240" w:lineRule="auto"/>
        <w:jc w:val="both"/>
        <w:rPr>
          <w:szCs w:val="28"/>
          <w:lang w:eastAsia="ru-RU"/>
        </w:rPr>
      </w:pPr>
      <w:r w:rsidRPr="00694351">
        <w:rPr>
          <w:szCs w:val="28"/>
          <w:lang w:eastAsia="ru-RU"/>
        </w:rPr>
        <w:t>в лице</w:t>
      </w:r>
      <w:r>
        <w:rPr>
          <w:szCs w:val="28"/>
          <w:lang w:eastAsia="ru-RU"/>
        </w:rPr>
        <w:t xml:space="preserve"> _________________________________________________________</w:t>
      </w:r>
      <w:r w:rsidRPr="00694351">
        <w:rPr>
          <w:szCs w:val="28"/>
          <w:lang w:eastAsia="ru-RU"/>
        </w:rPr>
        <w:t xml:space="preserve">, </w:t>
      </w:r>
      <w:proofErr w:type="gramStart"/>
      <w:r w:rsidRPr="00694351">
        <w:rPr>
          <w:szCs w:val="28"/>
          <w:lang w:eastAsia="ru-RU"/>
        </w:rPr>
        <w:t>который</w:t>
      </w:r>
      <w:proofErr w:type="gramEnd"/>
      <w:r w:rsidRPr="00694351">
        <w:rPr>
          <w:szCs w:val="28"/>
          <w:lang w:eastAsia="ru-RU"/>
        </w:rPr>
        <w:t xml:space="preserve"> действует на основании </w:t>
      </w:r>
      <w:r>
        <w:rPr>
          <w:szCs w:val="28"/>
          <w:lang w:eastAsia="ru-RU"/>
        </w:rPr>
        <w:t>_____________________________________</w:t>
      </w:r>
    </w:p>
    <w:p w:rsidR="004E55A0" w:rsidRDefault="004E55A0" w:rsidP="00594C39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и </w:t>
      </w:r>
      <w:r w:rsidRPr="00694351">
        <w:rPr>
          <w:szCs w:val="28"/>
          <w:lang w:eastAsia="ru-RU"/>
        </w:rPr>
        <w:t>Министерство инфраст</w:t>
      </w:r>
      <w:r>
        <w:rPr>
          <w:szCs w:val="28"/>
          <w:lang w:eastAsia="ru-RU"/>
        </w:rPr>
        <w:t xml:space="preserve">руктуры и транспорта Луганской </w:t>
      </w:r>
      <w:r w:rsidRPr="00694351">
        <w:rPr>
          <w:szCs w:val="28"/>
          <w:lang w:eastAsia="ru-RU"/>
        </w:rPr>
        <w:t xml:space="preserve">Народной Республики </w:t>
      </w:r>
      <w:r>
        <w:rPr>
          <w:szCs w:val="28"/>
          <w:lang w:eastAsia="ru-RU"/>
        </w:rPr>
        <w:t>(</w:t>
      </w:r>
      <w:r w:rsidRPr="00694351">
        <w:rPr>
          <w:szCs w:val="28"/>
          <w:lang w:eastAsia="ru-RU"/>
        </w:rPr>
        <w:t>далее</w:t>
      </w:r>
      <w:r>
        <w:rPr>
          <w:szCs w:val="28"/>
          <w:lang w:eastAsia="ru-RU"/>
        </w:rPr>
        <w:t xml:space="preserve"> – Организатор)    </w:t>
      </w:r>
    </w:p>
    <w:p w:rsidR="004E55A0" w:rsidRPr="00694351" w:rsidRDefault="004E55A0" w:rsidP="00594C39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в лице </w:t>
      </w:r>
      <w:r w:rsidRPr="00694351">
        <w:rPr>
          <w:szCs w:val="28"/>
          <w:lang w:eastAsia="ru-RU"/>
        </w:rPr>
        <w:t>_______________________________________________</w:t>
      </w:r>
      <w:r>
        <w:rPr>
          <w:szCs w:val="28"/>
          <w:lang w:eastAsia="ru-RU"/>
        </w:rPr>
        <w:t>_____________</w:t>
      </w:r>
      <w:r w:rsidRPr="00694351">
        <w:rPr>
          <w:szCs w:val="28"/>
          <w:lang w:eastAsia="ru-RU"/>
        </w:rPr>
        <w:t xml:space="preserve">, </w:t>
      </w:r>
    </w:p>
    <w:p w:rsidR="004E55A0" w:rsidRPr="00694351" w:rsidRDefault="004E55A0" w:rsidP="002D50DC">
      <w:pPr>
        <w:spacing w:after="0" w:line="240" w:lineRule="auto"/>
        <w:jc w:val="both"/>
        <w:rPr>
          <w:b/>
          <w:bCs/>
          <w:szCs w:val="28"/>
          <w:lang w:eastAsia="ru-RU"/>
        </w:rPr>
      </w:pPr>
      <w:r w:rsidRPr="00694351">
        <w:rPr>
          <w:szCs w:val="28"/>
          <w:lang w:eastAsia="ru-RU"/>
        </w:rPr>
        <w:t>который действует на основан</w:t>
      </w:r>
      <w:r>
        <w:rPr>
          <w:szCs w:val="28"/>
          <w:lang w:eastAsia="ru-RU"/>
        </w:rPr>
        <w:t xml:space="preserve">ии __________________________, </w:t>
      </w:r>
      <w:r w:rsidRPr="00694351">
        <w:rPr>
          <w:szCs w:val="28"/>
          <w:lang w:eastAsia="ru-RU"/>
        </w:rPr>
        <w:t>далее вместе - Сторо</w:t>
      </w:r>
      <w:r>
        <w:rPr>
          <w:szCs w:val="28"/>
          <w:lang w:eastAsia="ru-RU"/>
        </w:rPr>
        <w:t>ны, а каждая отдельно - Сторона</w:t>
      </w:r>
      <w:r w:rsidRPr="00694351">
        <w:rPr>
          <w:szCs w:val="28"/>
          <w:lang w:eastAsia="ru-RU"/>
        </w:rPr>
        <w:t xml:space="preserve">, на основании пункта </w:t>
      </w:r>
      <w:r>
        <w:rPr>
          <w:szCs w:val="28"/>
          <w:lang w:eastAsia="ru-RU"/>
        </w:rPr>
        <w:t>5.3</w:t>
      </w:r>
      <w:r w:rsidRPr="00694351">
        <w:rPr>
          <w:szCs w:val="28"/>
          <w:lang w:eastAsia="ru-RU"/>
        </w:rPr>
        <w:t xml:space="preserve"> Правил предоставления услуг пассажирского автомобильного </w:t>
      </w:r>
      <w:r>
        <w:rPr>
          <w:szCs w:val="28"/>
          <w:lang w:eastAsia="ru-RU"/>
        </w:rPr>
        <w:t xml:space="preserve">транспорта, утвержденных постановлением </w:t>
      </w:r>
      <w:r w:rsidRPr="00694351">
        <w:rPr>
          <w:szCs w:val="28"/>
          <w:lang w:eastAsia="ru-RU"/>
        </w:rPr>
        <w:t xml:space="preserve">Совета Министров Луганской Народной Республики от </w:t>
      </w:r>
      <w:r>
        <w:rPr>
          <w:szCs w:val="28"/>
          <w:lang w:eastAsia="ru-RU"/>
        </w:rPr>
        <w:t>04 июля 2017</w:t>
      </w:r>
      <w:r w:rsidRPr="00694351">
        <w:rPr>
          <w:szCs w:val="28"/>
          <w:lang w:eastAsia="ru-RU"/>
        </w:rPr>
        <w:t xml:space="preserve"> года  </w:t>
      </w:r>
      <w:r w:rsidRPr="00694351">
        <w:rPr>
          <w:szCs w:val="28"/>
        </w:rPr>
        <w:t>№</w:t>
      </w:r>
      <w:r>
        <w:rPr>
          <w:szCs w:val="28"/>
        </w:rPr>
        <w:t xml:space="preserve"> 407/17</w:t>
      </w:r>
      <w:r w:rsidRPr="00694351">
        <w:rPr>
          <w:szCs w:val="28"/>
          <w:lang w:eastAsia="ru-RU"/>
        </w:rPr>
        <w:t>, заключили этот Договор:</w:t>
      </w:r>
    </w:p>
    <w:p w:rsidR="004E55A0" w:rsidRDefault="004E55A0" w:rsidP="00294FF9">
      <w:pPr>
        <w:spacing w:after="0" w:line="240" w:lineRule="auto"/>
        <w:outlineLvl w:val="2"/>
        <w:rPr>
          <w:b/>
          <w:bCs/>
          <w:szCs w:val="28"/>
          <w:lang w:eastAsia="ru-RU"/>
        </w:rPr>
      </w:pPr>
    </w:p>
    <w:p w:rsidR="004E55A0" w:rsidRPr="00694351" w:rsidRDefault="004E55A0" w:rsidP="00016DB8">
      <w:pPr>
        <w:spacing w:after="0" w:line="240" w:lineRule="auto"/>
        <w:jc w:val="center"/>
        <w:outlineLvl w:val="2"/>
        <w:rPr>
          <w:b/>
          <w:bCs/>
          <w:szCs w:val="28"/>
          <w:lang w:eastAsia="ru-RU"/>
        </w:rPr>
      </w:pPr>
      <w:r w:rsidRPr="00694351">
        <w:rPr>
          <w:b/>
          <w:bCs/>
          <w:szCs w:val="28"/>
          <w:lang w:eastAsia="ru-RU"/>
        </w:rPr>
        <w:t>1. Предмет Договора</w:t>
      </w:r>
    </w:p>
    <w:p w:rsidR="004E55A0" w:rsidRPr="002D50DC" w:rsidRDefault="004E55A0" w:rsidP="00F90A0D">
      <w:pPr>
        <w:spacing w:after="0" w:line="240" w:lineRule="auto"/>
        <w:jc w:val="both"/>
        <w:outlineLvl w:val="2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ab/>
        <w:t>Предметом договора являются</w:t>
      </w:r>
      <w:r w:rsidR="00F025C0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>определение взаимо</w:t>
      </w:r>
      <w:r w:rsidRPr="002D50DC">
        <w:rPr>
          <w:bCs/>
          <w:szCs w:val="28"/>
          <w:lang w:eastAsia="ru-RU"/>
        </w:rPr>
        <w:t>отношени</w:t>
      </w:r>
      <w:r>
        <w:rPr>
          <w:bCs/>
          <w:szCs w:val="28"/>
          <w:lang w:eastAsia="ru-RU"/>
        </w:rPr>
        <w:t>й между Организатором и С</w:t>
      </w:r>
      <w:r w:rsidRPr="002D50DC">
        <w:rPr>
          <w:bCs/>
          <w:szCs w:val="28"/>
          <w:lang w:eastAsia="ru-RU"/>
        </w:rPr>
        <w:t>обственником.</w:t>
      </w:r>
    </w:p>
    <w:p w:rsidR="004E55A0" w:rsidRDefault="004E55A0" w:rsidP="00294FF9">
      <w:pPr>
        <w:spacing w:after="0" w:line="240" w:lineRule="auto"/>
        <w:outlineLvl w:val="2"/>
        <w:rPr>
          <w:b/>
          <w:bCs/>
          <w:szCs w:val="28"/>
          <w:lang w:eastAsia="ru-RU"/>
        </w:rPr>
      </w:pPr>
    </w:p>
    <w:p w:rsidR="004E55A0" w:rsidRDefault="004E55A0" w:rsidP="00016DB8">
      <w:pPr>
        <w:spacing w:after="0" w:line="240" w:lineRule="auto"/>
        <w:jc w:val="center"/>
        <w:outlineLvl w:val="2"/>
        <w:rPr>
          <w:b/>
          <w:bCs/>
          <w:szCs w:val="28"/>
          <w:lang w:eastAsia="ru-RU"/>
        </w:rPr>
      </w:pPr>
      <w:r w:rsidRPr="00694351">
        <w:rPr>
          <w:b/>
          <w:bCs/>
          <w:szCs w:val="28"/>
          <w:lang w:eastAsia="ru-RU"/>
        </w:rPr>
        <w:t>2. Обязанности Сторон</w:t>
      </w:r>
    </w:p>
    <w:p w:rsidR="004E55A0" w:rsidRDefault="004E55A0" w:rsidP="00F90A0D">
      <w:pPr>
        <w:spacing w:after="0" w:line="240" w:lineRule="auto"/>
        <w:outlineLvl w:val="2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ab/>
      </w:r>
      <w:r w:rsidRPr="00694351">
        <w:rPr>
          <w:szCs w:val="28"/>
          <w:lang w:eastAsia="ru-RU"/>
        </w:rPr>
        <w:t>2.1. Организатор обязуется:</w:t>
      </w:r>
    </w:p>
    <w:p w:rsidR="004E55A0" w:rsidRDefault="004E55A0" w:rsidP="00A64D76">
      <w:pPr>
        <w:spacing w:after="0" w:line="240" w:lineRule="auto"/>
        <w:jc w:val="both"/>
        <w:outlineLvl w:val="2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ab/>
      </w:r>
      <w:r w:rsidRPr="00694351">
        <w:rPr>
          <w:szCs w:val="28"/>
          <w:lang w:eastAsia="ru-RU"/>
        </w:rPr>
        <w:t xml:space="preserve">2.1.1. Предоставлять </w:t>
      </w:r>
      <w:r>
        <w:rPr>
          <w:szCs w:val="28"/>
          <w:lang w:eastAsia="ru-RU"/>
        </w:rPr>
        <w:t xml:space="preserve">Собственнику не </w:t>
      </w:r>
      <w:proofErr w:type="gramStart"/>
      <w:r>
        <w:rPr>
          <w:szCs w:val="28"/>
          <w:lang w:eastAsia="ru-RU"/>
        </w:rPr>
        <w:t>позднее</w:t>
      </w:r>
      <w:proofErr w:type="gramEnd"/>
      <w:r>
        <w:rPr>
          <w:szCs w:val="28"/>
          <w:lang w:eastAsia="ru-RU"/>
        </w:rPr>
        <w:t xml:space="preserve"> чем за 10 суток до начала</w:t>
      </w:r>
      <w:r w:rsidRPr="00694351">
        <w:rPr>
          <w:szCs w:val="28"/>
          <w:lang w:eastAsia="ru-RU"/>
        </w:rPr>
        <w:t xml:space="preserve"> осуществления перевозок на маршруте (маршрутах), рейс</w:t>
      </w:r>
      <w:r>
        <w:rPr>
          <w:szCs w:val="28"/>
          <w:lang w:eastAsia="ru-RU"/>
        </w:rPr>
        <w:t>е</w:t>
      </w:r>
      <w:r w:rsidRPr="00694351">
        <w:rPr>
          <w:szCs w:val="28"/>
          <w:lang w:eastAsia="ru-RU"/>
        </w:rPr>
        <w:t xml:space="preserve"> (рейсах) копии утвержденных расписаний движения автобусов и информацию о перевозчиках, которые будут выполнять запланированные рейсы, срок действия лицен</w:t>
      </w:r>
      <w:r>
        <w:rPr>
          <w:szCs w:val="28"/>
          <w:lang w:eastAsia="ru-RU"/>
        </w:rPr>
        <w:t xml:space="preserve">зии (специального </w:t>
      </w:r>
      <w:r w:rsidRPr="00694351">
        <w:rPr>
          <w:szCs w:val="28"/>
          <w:lang w:eastAsia="ru-RU"/>
        </w:rPr>
        <w:t>разрешения</w:t>
      </w:r>
      <w:r>
        <w:rPr>
          <w:szCs w:val="28"/>
          <w:lang w:eastAsia="ru-RU"/>
        </w:rPr>
        <w:t xml:space="preserve"> на перевозки пассажиров автомобильным транспортом</w:t>
      </w:r>
      <w:r w:rsidRPr="00694351">
        <w:rPr>
          <w:szCs w:val="28"/>
          <w:lang w:eastAsia="ru-RU"/>
        </w:rPr>
        <w:t>) и структуру подвижного состава</w:t>
      </w:r>
      <w:r>
        <w:rPr>
          <w:szCs w:val="28"/>
          <w:lang w:eastAsia="ru-RU"/>
        </w:rPr>
        <w:t>, определенную для их выполнения</w:t>
      </w:r>
      <w:r w:rsidRPr="00694351">
        <w:rPr>
          <w:szCs w:val="28"/>
          <w:lang w:eastAsia="ru-RU"/>
        </w:rPr>
        <w:t>.</w:t>
      </w:r>
    </w:p>
    <w:p w:rsidR="004E55A0" w:rsidRDefault="004E55A0" w:rsidP="00F90A0D">
      <w:pPr>
        <w:spacing w:after="0" w:line="240" w:lineRule="auto"/>
        <w:jc w:val="both"/>
        <w:outlineLvl w:val="2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ab/>
      </w:r>
      <w:r w:rsidRPr="00694351">
        <w:rPr>
          <w:szCs w:val="28"/>
          <w:lang w:eastAsia="ru-RU"/>
        </w:rPr>
        <w:t xml:space="preserve">2.1.2. Сообщать </w:t>
      </w:r>
      <w:r>
        <w:rPr>
          <w:szCs w:val="28"/>
          <w:lang w:eastAsia="ru-RU"/>
        </w:rPr>
        <w:t>Собственнику не позднее чем через</w:t>
      </w:r>
      <w:r w:rsidRPr="00694351">
        <w:rPr>
          <w:szCs w:val="28"/>
          <w:lang w:eastAsia="ru-RU"/>
        </w:rPr>
        <w:t xml:space="preserve"> пять суток с момента получения информации об изменении в расписаниях движения или структуре подвижного состава.</w:t>
      </w:r>
    </w:p>
    <w:p w:rsidR="004E55A0" w:rsidRDefault="004E55A0" w:rsidP="00F90A0D">
      <w:pPr>
        <w:spacing w:after="0" w:line="240" w:lineRule="auto"/>
        <w:jc w:val="both"/>
        <w:outlineLvl w:val="2"/>
        <w:rPr>
          <w:szCs w:val="28"/>
          <w:lang w:eastAsia="ru-RU"/>
        </w:rPr>
      </w:pPr>
      <w:r>
        <w:rPr>
          <w:b/>
          <w:bCs/>
          <w:szCs w:val="28"/>
          <w:lang w:eastAsia="ru-RU"/>
        </w:rPr>
        <w:tab/>
      </w:r>
      <w:r>
        <w:rPr>
          <w:szCs w:val="28"/>
          <w:lang w:eastAsia="ru-RU"/>
        </w:rPr>
        <w:t>2.1.3</w:t>
      </w:r>
      <w:r w:rsidRPr="00694351">
        <w:rPr>
          <w:szCs w:val="28"/>
          <w:lang w:eastAsia="ru-RU"/>
        </w:rPr>
        <w:t xml:space="preserve">.После получения информации от </w:t>
      </w:r>
      <w:r>
        <w:rPr>
          <w:szCs w:val="28"/>
          <w:lang w:eastAsia="ru-RU"/>
        </w:rPr>
        <w:t>Собственника</w:t>
      </w:r>
      <w:r w:rsidRPr="00694351">
        <w:rPr>
          <w:szCs w:val="28"/>
          <w:lang w:eastAsia="ru-RU"/>
        </w:rPr>
        <w:t xml:space="preserve"> о закрытии автостанции обеспечить внесение необходимых изменений в расписания движения автобусов соответствующего соединения и проинформировать население о закрытии автостанции.</w:t>
      </w:r>
    </w:p>
    <w:p w:rsidR="004E55A0" w:rsidRDefault="004E55A0" w:rsidP="002D50DC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 xml:space="preserve">2.2. </w:t>
      </w:r>
      <w:r>
        <w:rPr>
          <w:szCs w:val="28"/>
          <w:lang w:eastAsia="ru-RU"/>
        </w:rPr>
        <w:t>Собственник</w:t>
      </w:r>
      <w:r w:rsidRPr="00694351">
        <w:rPr>
          <w:szCs w:val="28"/>
          <w:lang w:eastAsia="ru-RU"/>
        </w:rPr>
        <w:t xml:space="preserve"> обязуется:</w:t>
      </w:r>
    </w:p>
    <w:p w:rsidR="004E55A0" w:rsidRDefault="004E55A0" w:rsidP="002D50DC">
      <w:pPr>
        <w:spacing w:after="0" w:line="240" w:lineRule="auto"/>
        <w:rPr>
          <w:szCs w:val="28"/>
          <w:lang w:eastAsia="ru-RU"/>
        </w:rPr>
      </w:pPr>
    </w:p>
    <w:p w:rsidR="004E55A0" w:rsidRDefault="004E55A0" w:rsidP="005D33DF">
      <w:pPr>
        <w:spacing w:after="0" w:line="240" w:lineRule="auto"/>
        <w:jc w:val="center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2</w:t>
      </w:r>
    </w:p>
    <w:p w:rsidR="004E55A0" w:rsidRDefault="004E55A0" w:rsidP="005D33DF">
      <w:pPr>
        <w:spacing w:after="0" w:line="240" w:lineRule="auto"/>
        <w:jc w:val="right"/>
        <w:rPr>
          <w:szCs w:val="28"/>
          <w:lang w:eastAsia="ru-RU"/>
        </w:rPr>
      </w:pPr>
      <w:r>
        <w:rPr>
          <w:szCs w:val="28"/>
          <w:lang w:eastAsia="ru-RU"/>
        </w:rPr>
        <w:t xml:space="preserve">Продолжение </w:t>
      </w:r>
      <w:r w:rsidRPr="00694351">
        <w:rPr>
          <w:szCs w:val="28"/>
          <w:lang w:eastAsia="ru-RU"/>
        </w:rPr>
        <w:t>Приложе</w:t>
      </w:r>
      <w:r>
        <w:rPr>
          <w:szCs w:val="28"/>
          <w:lang w:eastAsia="ru-RU"/>
        </w:rPr>
        <w:t>ния № 6</w:t>
      </w:r>
    </w:p>
    <w:p w:rsidR="004E55A0" w:rsidRDefault="004E55A0" w:rsidP="005D33DF">
      <w:pPr>
        <w:spacing w:after="0" w:line="240" w:lineRule="auto"/>
        <w:jc w:val="right"/>
        <w:rPr>
          <w:szCs w:val="28"/>
          <w:lang w:eastAsia="ru-RU"/>
        </w:rPr>
      </w:pPr>
    </w:p>
    <w:p w:rsidR="004E55A0" w:rsidRPr="00716E14" w:rsidRDefault="004E55A0" w:rsidP="00A64D76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szCs w:val="28"/>
          <w:lang w:eastAsia="ru-RU"/>
        </w:rPr>
        <w:tab/>
      </w:r>
      <w:r w:rsidRPr="00BB5F68">
        <w:rPr>
          <w:szCs w:val="28"/>
          <w:lang w:eastAsia="ru-RU"/>
        </w:rPr>
        <w:t>2.2.1. Отметить автостанции, которые обслуживают пассажиров и перевозчиков на соответствующем маршруте: ___________________________</w:t>
      </w:r>
      <w:r w:rsidRPr="00694351">
        <w:rPr>
          <w:szCs w:val="28"/>
          <w:lang w:eastAsia="ru-RU"/>
        </w:rPr>
        <w:br/>
      </w:r>
      <w:r w:rsidRPr="00716E14">
        <w:rPr>
          <w:sz w:val="24"/>
          <w:szCs w:val="24"/>
          <w:lang w:eastAsia="ru-RU"/>
        </w:rPr>
        <w:t xml:space="preserve">                                       (наименование </w:t>
      </w:r>
      <w:r>
        <w:rPr>
          <w:sz w:val="24"/>
          <w:szCs w:val="24"/>
          <w:lang w:eastAsia="ru-RU"/>
        </w:rPr>
        <w:t>автостанции</w:t>
      </w:r>
      <w:r w:rsidRPr="00716E14">
        <w:rPr>
          <w:sz w:val="24"/>
          <w:szCs w:val="24"/>
          <w:lang w:eastAsia="ru-RU"/>
        </w:rPr>
        <w:t xml:space="preserve"> и их местонахождение)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  <w:t>2.2.2. Заключать</w:t>
      </w:r>
      <w:r w:rsidRPr="00694351">
        <w:rPr>
          <w:szCs w:val="28"/>
          <w:lang w:eastAsia="ru-RU"/>
        </w:rPr>
        <w:t xml:space="preserve"> договора с перевоз</w:t>
      </w:r>
      <w:r>
        <w:rPr>
          <w:szCs w:val="28"/>
          <w:lang w:eastAsia="ru-RU"/>
        </w:rPr>
        <w:t xml:space="preserve">чиками, </w:t>
      </w:r>
      <w:r w:rsidRPr="00694351">
        <w:rPr>
          <w:szCs w:val="28"/>
          <w:lang w:eastAsia="ru-RU"/>
        </w:rPr>
        <w:t xml:space="preserve">которые заключили с Организатором </w:t>
      </w:r>
      <w:r>
        <w:rPr>
          <w:szCs w:val="28"/>
          <w:lang w:eastAsia="ru-RU"/>
        </w:rPr>
        <w:t>договор (временный договор)</w:t>
      </w:r>
      <w:r w:rsidRPr="00694351">
        <w:rPr>
          <w:szCs w:val="28"/>
          <w:lang w:eastAsia="ru-RU"/>
        </w:rPr>
        <w:t xml:space="preserve"> на </w:t>
      </w:r>
      <w:r>
        <w:rPr>
          <w:szCs w:val="28"/>
          <w:lang w:eastAsia="ru-RU"/>
        </w:rPr>
        <w:t>обслуживание</w:t>
      </w:r>
      <w:r w:rsidRPr="00694351">
        <w:rPr>
          <w:szCs w:val="28"/>
          <w:lang w:eastAsia="ru-RU"/>
        </w:rPr>
        <w:t xml:space="preserve"> маршрута,</w:t>
      </w:r>
      <w:r>
        <w:rPr>
          <w:szCs w:val="28"/>
          <w:lang w:eastAsia="ru-RU"/>
        </w:rPr>
        <w:t xml:space="preserve"> получили разрешение (для международных маршрутов общего пользования)</w:t>
      </w:r>
      <w:r w:rsidRPr="00694351">
        <w:rPr>
          <w:szCs w:val="28"/>
          <w:lang w:eastAsia="ru-RU"/>
        </w:rPr>
        <w:t xml:space="preserve">, </w:t>
      </w:r>
      <w:r>
        <w:rPr>
          <w:szCs w:val="28"/>
          <w:lang w:eastAsia="ru-RU"/>
        </w:rPr>
        <w:t xml:space="preserve">расписание </w:t>
      </w:r>
      <w:r w:rsidRPr="00694351">
        <w:rPr>
          <w:szCs w:val="28"/>
          <w:lang w:eastAsia="ru-RU"/>
        </w:rPr>
        <w:t xml:space="preserve">движения которого предусматривает заезд на автостанцию </w:t>
      </w:r>
      <w:r>
        <w:rPr>
          <w:szCs w:val="28"/>
          <w:lang w:eastAsia="ru-RU"/>
        </w:rPr>
        <w:t>Собственника</w:t>
      </w:r>
      <w:r w:rsidRPr="00694351">
        <w:rPr>
          <w:szCs w:val="28"/>
          <w:lang w:eastAsia="ru-RU"/>
        </w:rPr>
        <w:t>.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>2.2.3</w:t>
      </w:r>
      <w:r>
        <w:rPr>
          <w:szCs w:val="28"/>
          <w:lang w:eastAsia="ru-RU"/>
        </w:rPr>
        <w:t>.</w:t>
      </w:r>
      <w:r w:rsidRPr="00694351">
        <w:rPr>
          <w:szCs w:val="28"/>
          <w:lang w:eastAsia="ru-RU"/>
        </w:rPr>
        <w:t xml:space="preserve"> Осуществлять обслуживание пассажиров и перевозчиков согласно</w:t>
      </w:r>
      <w:r w:rsidR="002E5BC8">
        <w:rPr>
          <w:szCs w:val="28"/>
          <w:lang w:eastAsia="ru-RU"/>
        </w:rPr>
        <w:t xml:space="preserve"> </w:t>
      </w:r>
      <w:r w:rsidRPr="00694351">
        <w:rPr>
          <w:szCs w:val="28"/>
          <w:lang w:eastAsia="ru-RU"/>
        </w:rPr>
        <w:t>требованиям действующ</w:t>
      </w:r>
      <w:r>
        <w:rPr>
          <w:szCs w:val="28"/>
          <w:lang w:eastAsia="ru-RU"/>
        </w:rPr>
        <w:t>его</w:t>
      </w:r>
      <w:r w:rsidRPr="00694351">
        <w:rPr>
          <w:szCs w:val="28"/>
          <w:lang w:eastAsia="ru-RU"/>
        </w:rPr>
        <w:t xml:space="preserve"> законодательств</w:t>
      </w:r>
      <w:r>
        <w:rPr>
          <w:szCs w:val="28"/>
          <w:lang w:eastAsia="ru-RU"/>
        </w:rPr>
        <w:t>а</w:t>
      </w:r>
      <w:r w:rsidRPr="00694351">
        <w:rPr>
          <w:szCs w:val="28"/>
          <w:lang w:eastAsia="ru-RU"/>
        </w:rPr>
        <w:t xml:space="preserve"> Луганской Народной Республики.</w:t>
      </w:r>
    </w:p>
    <w:p w:rsidR="004E55A0" w:rsidRPr="00694351" w:rsidRDefault="004E55A0" w:rsidP="007C6115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>2.2.4. Обеспечивать условия обслуживания пассажиров и перевозчиков согласно нормам, определенным классом автостанции.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proofErr w:type="gramStart"/>
      <w:r w:rsidRPr="00694351">
        <w:rPr>
          <w:szCs w:val="28"/>
          <w:lang w:eastAsia="ru-RU"/>
        </w:rPr>
        <w:t>2.2.5</w:t>
      </w:r>
      <w:r>
        <w:rPr>
          <w:szCs w:val="28"/>
          <w:lang w:eastAsia="ru-RU"/>
        </w:rPr>
        <w:t>.</w:t>
      </w:r>
      <w:r w:rsidRPr="00694351">
        <w:rPr>
          <w:szCs w:val="28"/>
          <w:lang w:eastAsia="ru-RU"/>
        </w:rPr>
        <w:t xml:space="preserve">Не привлекать к выполнению </w:t>
      </w:r>
      <w:r>
        <w:rPr>
          <w:szCs w:val="28"/>
          <w:lang w:eastAsia="ru-RU"/>
        </w:rPr>
        <w:t xml:space="preserve">дополнительных </w:t>
      </w:r>
      <w:r w:rsidRPr="00694351">
        <w:rPr>
          <w:szCs w:val="28"/>
          <w:lang w:eastAsia="ru-RU"/>
        </w:rPr>
        <w:t>рейсов перевозчиков, с</w:t>
      </w:r>
      <w:r w:rsidR="002E5BC8">
        <w:rPr>
          <w:szCs w:val="28"/>
          <w:lang w:eastAsia="ru-RU"/>
        </w:rPr>
        <w:t xml:space="preserve"> </w:t>
      </w:r>
      <w:r w:rsidRPr="00694351">
        <w:rPr>
          <w:szCs w:val="28"/>
          <w:lang w:eastAsia="ru-RU"/>
        </w:rPr>
        <w:t>которыми не заключены договора и подвижной состав которых не отвечает</w:t>
      </w:r>
      <w:r w:rsidR="002E5BC8">
        <w:rPr>
          <w:szCs w:val="28"/>
          <w:lang w:eastAsia="ru-RU"/>
        </w:rPr>
        <w:t xml:space="preserve"> </w:t>
      </w:r>
      <w:r w:rsidRPr="00694351">
        <w:rPr>
          <w:szCs w:val="28"/>
          <w:lang w:eastAsia="ru-RU"/>
        </w:rPr>
        <w:t>условиям перевозок, а также при отсутствии официального сообщения о невозможности выполнить этот рейс перевозчиком (перевозчиками), который обслуживает этот маршрут, а также без официального сообщения Организатора.</w:t>
      </w:r>
      <w:proofErr w:type="gramEnd"/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>2.2.6. Официально информировать Организатора об отправлении дополнительных и резервных рейсов согласно п</w:t>
      </w:r>
      <w:r>
        <w:rPr>
          <w:szCs w:val="28"/>
          <w:lang w:eastAsia="ru-RU"/>
        </w:rPr>
        <w:t>.5.16</w:t>
      </w:r>
      <w:r w:rsidRPr="00694351">
        <w:rPr>
          <w:szCs w:val="28"/>
          <w:lang w:eastAsia="ru-RU"/>
        </w:rPr>
        <w:t xml:space="preserve"> Правил предоставления услуг пассажирского автомобильного транспорта, утвержденных постановлением Совета Министров Луганской Народной Республики от </w:t>
      </w:r>
      <w:r>
        <w:rPr>
          <w:szCs w:val="28"/>
          <w:lang w:eastAsia="ru-RU"/>
        </w:rPr>
        <w:t>04 июля 2017</w:t>
      </w:r>
      <w:r w:rsidRPr="00694351">
        <w:rPr>
          <w:szCs w:val="28"/>
          <w:lang w:eastAsia="ru-RU"/>
        </w:rPr>
        <w:t xml:space="preserve"> года </w:t>
      </w:r>
      <w:r w:rsidRPr="00694351">
        <w:rPr>
          <w:szCs w:val="28"/>
        </w:rPr>
        <w:t>№</w:t>
      </w:r>
      <w:r>
        <w:rPr>
          <w:szCs w:val="28"/>
        </w:rPr>
        <w:t xml:space="preserve"> 407/17</w:t>
      </w:r>
      <w:r w:rsidRPr="00694351">
        <w:rPr>
          <w:szCs w:val="28"/>
          <w:lang w:eastAsia="ru-RU"/>
        </w:rPr>
        <w:t>.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 xml:space="preserve">2.2.7. Проводить расчеты размера </w:t>
      </w:r>
      <w:proofErr w:type="spellStart"/>
      <w:r w:rsidRPr="00694351">
        <w:rPr>
          <w:szCs w:val="28"/>
          <w:lang w:eastAsia="ru-RU"/>
        </w:rPr>
        <w:t>автостанционного</w:t>
      </w:r>
      <w:proofErr w:type="spellEnd"/>
      <w:r w:rsidRPr="00694351">
        <w:rPr>
          <w:szCs w:val="28"/>
          <w:lang w:eastAsia="ru-RU"/>
        </w:rPr>
        <w:t xml:space="preserve"> сбора </w:t>
      </w:r>
      <w:r w:rsidRPr="0072022C">
        <w:rPr>
          <w:szCs w:val="28"/>
          <w:lang w:eastAsia="ru-RU"/>
        </w:rPr>
        <w:t xml:space="preserve">согласно </w:t>
      </w:r>
      <w:r>
        <w:rPr>
          <w:szCs w:val="28"/>
          <w:lang w:eastAsia="ru-RU"/>
        </w:rPr>
        <w:t xml:space="preserve">р.3 </w:t>
      </w:r>
      <w:r w:rsidRPr="0072022C">
        <w:rPr>
          <w:szCs w:val="28"/>
          <w:lang w:eastAsia="ru-RU"/>
        </w:rPr>
        <w:t xml:space="preserve">Порядка </w:t>
      </w:r>
      <w:r>
        <w:rPr>
          <w:szCs w:val="28"/>
          <w:lang w:eastAsia="ru-RU"/>
        </w:rPr>
        <w:t>регулирования деятельности автостанций</w:t>
      </w:r>
      <w:r w:rsidRPr="00694351">
        <w:rPr>
          <w:szCs w:val="28"/>
          <w:lang w:eastAsia="ru-RU"/>
        </w:rPr>
        <w:t>.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>2.2.8</w:t>
      </w:r>
      <w:r>
        <w:rPr>
          <w:szCs w:val="28"/>
          <w:lang w:eastAsia="ru-RU"/>
        </w:rPr>
        <w:t xml:space="preserve">.Предоставлять </w:t>
      </w:r>
      <w:r w:rsidRPr="00694351">
        <w:rPr>
          <w:szCs w:val="28"/>
          <w:lang w:eastAsia="ru-RU"/>
        </w:rPr>
        <w:t>Организатору до 10 числа каждого месяца информацию о фактическом выполнении пер</w:t>
      </w:r>
      <w:r>
        <w:rPr>
          <w:szCs w:val="28"/>
          <w:lang w:eastAsia="ru-RU"/>
        </w:rPr>
        <w:t>евозчиками рейсов, использовании подвижного состава и количестве перевезенных</w:t>
      </w:r>
      <w:r w:rsidRPr="00694351">
        <w:rPr>
          <w:szCs w:val="28"/>
          <w:lang w:eastAsia="ru-RU"/>
        </w:rPr>
        <w:t xml:space="preserve"> пассажиров.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>2.2.9. Изве</w:t>
      </w:r>
      <w:r>
        <w:rPr>
          <w:szCs w:val="28"/>
          <w:lang w:eastAsia="ru-RU"/>
        </w:rPr>
        <w:t xml:space="preserve">щать Организатора </w:t>
      </w:r>
      <w:r w:rsidRPr="00694351">
        <w:rPr>
          <w:szCs w:val="28"/>
          <w:lang w:eastAsia="ru-RU"/>
        </w:rPr>
        <w:t>о случаях несоблюдения перевозчиком требований действующего законодательства</w:t>
      </w:r>
      <w:r>
        <w:rPr>
          <w:szCs w:val="28"/>
          <w:lang w:eastAsia="ru-RU"/>
        </w:rPr>
        <w:t xml:space="preserve"> Луганской Народной Республики</w:t>
      </w:r>
      <w:r w:rsidRPr="00694351">
        <w:rPr>
          <w:szCs w:val="28"/>
          <w:lang w:eastAsia="ru-RU"/>
        </w:rPr>
        <w:t>.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 xml:space="preserve">2.2.10. </w:t>
      </w:r>
      <w:r>
        <w:rPr>
          <w:szCs w:val="28"/>
          <w:lang w:eastAsia="ru-RU"/>
        </w:rPr>
        <w:t>По</w:t>
      </w:r>
      <w:r w:rsidR="002E5BC8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запросу</w:t>
      </w:r>
      <w:r w:rsidRPr="00694351">
        <w:rPr>
          <w:szCs w:val="28"/>
          <w:lang w:eastAsia="ru-RU"/>
        </w:rPr>
        <w:t xml:space="preserve"> Организатора предоставлять оперативную информацию относительно выполнения перевозок</w:t>
      </w:r>
      <w:r w:rsidR="002E5BC8">
        <w:rPr>
          <w:szCs w:val="28"/>
          <w:lang w:eastAsia="ru-RU"/>
        </w:rPr>
        <w:t xml:space="preserve"> </w:t>
      </w:r>
      <w:r w:rsidRPr="00694351">
        <w:rPr>
          <w:szCs w:val="28"/>
          <w:lang w:eastAsia="ru-RU"/>
        </w:rPr>
        <w:t xml:space="preserve">и </w:t>
      </w:r>
      <w:r>
        <w:rPr>
          <w:szCs w:val="28"/>
          <w:lang w:eastAsia="ru-RU"/>
        </w:rPr>
        <w:t>предоставление услуг автостанциями</w:t>
      </w:r>
      <w:r w:rsidRPr="00694351">
        <w:rPr>
          <w:szCs w:val="28"/>
          <w:lang w:eastAsia="ru-RU"/>
        </w:rPr>
        <w:t>.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>2.2.11.</w:t>
      </w:r>
      <w:r w:rsidRPr="002A2533">
        <w:rPr>
          <w:szCs w:val="28"/>
          <w:lang w:eastAsia="ru-RU"/>
        </w:rPr>
        <w:t xml:space="preserve">Рассматривать </w:t>
      </w:r>
      <w:r w:rsidRPr="00694351">
        <w:rPr>
          <w:szCs w:val="28"/>
          <w:lang w:eastAsia="ru-RU"/>
        </w:rPr>
        <w:t>обращения, которые поступили от граждан или автомобиль</w:t>
      </w:r>
      <w:r>
        <w:rPr>
          <w:szCs w:val="28"/>
          <w:lang w:eastAsia="ru-RU"/>
        </w:rPr>
        <w:t xml:space="preserve">ных перевозчиков, относительно </w:t>
      </w:r>
      <w:proofErr w:type="spellStart"/>
      <w:r w:rsidRPr="00694351">
        <w:rPr>
          <w:szCs w:val="28"/>
          <w:lang w:eastAsia="ru-RU"/>
        </w:rPr>
        <w:t>автостанционного</w:t>
      </w:r>
      <w:proofErr w:type="spellEnd"/>
      <w:r w:rsidRPr="00694351">
        <w:rPr>
          <w:szCs w:val="28"/>
          <w:lang w:eastAsia="ru-RU"/>
        </w:rPr>
        <w:t xml:space="preserve"> обслуживани</w:t>
      </w:r>
      <w:r>
        <w:rPr>
          <w:szCs w:val="28"/>
          <w:lang w:eastAsia="ru-RU"/>
        </w:rPr>
        <w:t>я</w:t>
      </w:r>
      <w:r w:rsidRPr="00694351">
        <w:rPr>
          <w:szCs w:val="28"/>
          <w:lang w:eastAsia="ru-RU"/>
        </w:rPr>
        <w:t>.</w:t>
      </w:r>
    </w:p>
    <w:p w:rsidR="004E55A0" w:rsidRPr="00694351" w:rsidRDefault="004E55A0" w:rsidP="00B94AED">
      <w:pPr>
        <w:spacing w:after="0" w:line="240" w:lineRule="auto"/>
        <w:jc w:val="both"/>
        <w:outlineLvl w:val="2"/>
        <w:rPr>
          <w:b/>
          <w:bCs/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 xml:space="preserve">2.2.12. Предоставлять по письменному запросу Организатора имеющуюся информацию и (или) документы, которые касаются перевозчика, который отправляется из автостанций </w:t>
      </w:r>
      <w:r>
        <w:rPr>
          <w:szCs w:val="28"/>
          <w:lang w:eastAsia="ru-RU"/>
        </w:rPr>
        <w:t>Собственника</w:t>
      </w:r>
      <w:r w:rsidRPr="00694351">
        <w:rPr>
          <w:szCs w:val="28"/>
          <w:lang w:eastAsia="ru-RU"/>
        </w:rPr>
        <w:t>.</w:t>
      </w:r>
    </w:p>
    <w:p w:rsidR="004E55A0" w:rsidRDefault="004E55A0" w:rsidP="00294FF9">
      <w:pPr>
        <w:spacing w:after="0" w:line="240" w:lineRule="auto"/>
        <w:outlineLvl w:val="2"/>
        <w:rPr>
          <w:b/>
          <w:bCs/>
          <w:szCs w:val="28"/>
          <w:lang w:eastAsia="ru-RU"/>
        </w:rPr>
      </w:pPr>
    </w:p>
    <w:p w:rsidR="004E55A0" w:rsidRPr="00694351" w:rsidRDefault="004E55A0" w:rsidP="00FD0D39">
      <w:pPr>
        <w:spacing w:after="0" w:line="240" w:lineRule="auto"/>
        <w:jc w:val="center"/>
        <w:outlineLvl w:val="2"/>
        <w:rPr>
          <w:b/>
          <w:bCs/>
          <w:szCs w:val="28"/>
          <w:lang w:eastAsia="ru-RU"/>
        </w:rPr>
      </w:pPr>
      <w:r w:rsidRPr="00694351">
        <w:rPr>
          <w:b/>
          <w:bCs/>
          <w:szCs w:val="28"/>
          <w:lang w:eastAsia="ru-RU"/>
        </w:rPr>
        <w:t>3. Финансовые отношения</w:t>
      </w:r>
    </w:p>
    <w:p w:rsidR="004E55A0" w:rsidRPr="00B94AED" w:rsidRDefault="004E55A0" w:rsidP="00B94AED">
      <w:pPr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ab/>
      </w:r>
      <w:r w:rsidRPr="00B94AED">
        <w:rPr>
          <w:bCs/>
          <w:szCs w:val="28"/>
          <w:lang w:eastAsia="ru-RU"/>
        </w:rPr>
        <w:t>Настоящий Договор не устанавливает финансовые отношения между Сторонами.</w:t>
      </w:r>
    </w:p>
    <w:p w:rsidR="004E55A0" w:rsidRDefault="004E55A0" w:rsidP="00FD0D39">
      <w:pPr>
        <w:spacing w:after="0" w:line="240" w:lineRule="auto"/>
        <w:jc w:val="center"/>
        <w:outlineLvl w:val="2"/>
        <w:rPr>
          <w:b/>
          <w:bCs/>
          <w:szCs w:val="28"/>
          <w:lang w:eastAsia="ru-RU"/>
        </w:rPr>
      </w:pPr>
      <w:r w:rsidRPr="00694351">
        <w:rPr>
          <w:b/>
          <w:bCs/>
          <w:szCs w:val="28"/>
          <w:lang w:eastAsia="ru-RU"/>
        </w:rPr>
        <w:t>4. Ответственность Сторон</w:t>
      </w:r>
    </w:p>
    <w:p w:rsidR="002E5BC8" w:rsidRDefault="002E5BC8" w:rsidP="00FD0D39">
      <w:pPr>
        <w:spacing w:after="0" w:line="240" w:lineRule="auto"/>
        <w:jc w:val="center"/>
        <w:outlineLvl w:val="2"/>
        <w:rPr>
          <w:b/>
          <w:bCs/>
          <w:szCs w:val="28"/>
          <w:lang w:eastAsia="ru-RU"/>
        </w:rPr>
      </w:pPr>
    </w:p>
    <w:p w:rsidR="004E55A0" w:rsidRPr="005D33DF" w:rsidRDefault="004E55A0" w:rsidP="00FD0D39">
      <w:pPr>
        <w:spacing w:after="0" w:line="240" w:lineRule="auto"/>
        <w:jc w:val="center"/>
        <w:outlineLvl w:val="2"/>
        <w:rPr>
          <w:bCs/>
          <w:szCs w:val="28"/>
          <w:lang w:eastAsia="ru-RU"/>
        </w:rPr>
      </w:pPr>
      <w:r w:rsidRPr="005D33DF">
        <w:rPr>
          <w:bCs/>
          <w:szCs w:val="28"/>
          <w:lang w:eastAsia="ru-RU"/>
        </w:rPr>
        <w:lastRenderedPageBreak/>
        <w:t>3</w:t>
      </w:r>
    </w:p>
    <w:p w:rsidR="004E55A0" w:rsidRDefault="004E55A0" w:rsidP="005D33DF">
      <w:pPr>
        <w:spacing w:after="0" w:line="240" w:lineRule="auto"/>
        <w:jc w:val="right"/>
        <w:rPr>
          <w:szCs w:val="28"/>
          <w:lang w:eastAsia="ru-RU"/>
        </w:rPr>
      </w:pPr>
      <w:r>
        <w:rPr>
          <w:szCs w:val="28"/>
          <w:lang w:eastAsia="ru-RU"/>
        </w:rPr>
        <w:t xml:space="preserve">Продолжение </w:t>
      </w:r>
      <w:r w:rsidRPr="00694351">
        <w:rPr>
          <w:szCs w:val="28"/>
          <w:lang w:eastAsia="ru-RU"/>
        </w:rPr>
        <w:t>Приложе</w:t>
      </w:r>
      <w:r>
        <w:rPr>
          <w:szCs w:val="28"/>
          <w:lang w:eastAsia="ru-RU"/>
        </w:rPr>
        <w:t>ния № 6</w:t>
      </w:r>
    </w:p>
    <w:p w:rsidR="004E55A0" w:rsidRPr="00694351" w:rsidRDefault="004E55A0" w:rsidP="00FD0D39">
      <w:pPr>
        <w:spacing w:after="0" w:line="240" w:lineRule="auto"/>
        <w:jc w:val="center"/>
        <w:outlineLvl w:val="2"/>
        <w:rPr>
          <w:b/>
          <w:bCs/>
          <w:szCs w:val="28"/>
          <w:lang w:eastAsia="ru-RU"/>
        </w:rPr>
      </w:pP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  <w:t xml:space="preserve">Стороны </w:t>
      </w:r>
      <w:r w:rsidRPr="00694351">
        <w:rPr>
          <w:szCs w:val="28"/>
          <w:lang w:eastAsia="ru-RU"/>
        </w:rPr>
        <w:t xml:space="preserve">по этому Договору несут </w:t>
      </w:r>
      <w:r>
        <w:rPr>
          <w:szCs w:val="28"/>
          <w:lang w:eastAsia="ru-RU"/>
        </w:rPr>
        <w:t xml:space="preserve">ответственность </w:t>
      </w:r>
      <w:r w:rsidRPr="00694351">
        <w:rPr>
          <w:szCs w:val="28"/>
          <w:lang w:eastAsia="ru-RU"/>
        </w:rPr>
        <w:t xml:space="preserve">согласно действующему </w:t>
      </w:r>
      <w:r>
        <w:rPr>
          <w:szCs w:val="28"/>
          <w:lang w:eastAsia="ru-RU"/>
        </w:rPr>
        <w:t>з</w:t>
      </w:r>
      <w:r w:rsidRPr="00694351">
        <w:rPr>
          <w:szCs w:val="28"/>
          <w:lang w:eastAsia="ru-RU"/>
        </w:rPr>
        <w:t>аконодательству Луганской Народной Республики.</w:t>
      </w:r>
    </w:p>
    <w:p w:rsidR="004E55A0" w:rsidRPr="00694351" w:rsidRDefault="004E55A0" w:rsidP="00294FF9">
      <w:pPr>
        <w:spacing w:after="0" w:line="240" w:lineRule="auto"/>
        <w:outlineLvl w:val="2"/>
        <w:rPr>
          <w:b/>
          <w:bCs/>
          <w:szCs w:val="28"/>
          <w:lang w:eastAsia="ru-RU"/>
        </w:rPr>
      </w:pPr>
    </w:p>
    <w:p w:rsidR="004E55A0" w:rsidRPr="00694351" w:rsidRDefault="004E55A0" w:rsidP="00FD0D39">
      <w:pPr>
        <w:spacing w:after="0" w:line="240" w:lineRule="auto"/>
        <w:jc w:val="center"/>
        <w:outlineLvl w:val="2"/>
        <w:rPr>
          <w:b/>
          <w:bCs/>
          <w:szCs w:val="28"/>
          <w:lang w:eastAsia="ru-RU"/>
        </w:rPr>
      </w:pPr>
      <w:r w:rsidRPr="00694351">
        <w:rPr>
          <w:b/>
          <w:bCs/>
          <w:szCs w:val="28"/>
          <w:lang w:eastAsia="ru-RU"/>
        </w:rPr>
        <w:t>5. Порядок решения споров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>5.1. Все споры, которые возникают из настоящего Договора или связанные с ним, решаются путем переговоров между Сторонами.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>5.2. Если соответствующий спор невозможно решить путем переговоров,  он решается в судебном порядке.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>5.3.Стороны признают, что все вероятные претензии по этому Договору должны быть рассмотрены Сторонами на протяжении 20 дней с момента  получения претензий.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>5.4. В случае невыполнения Сторонами своих обязательств относительно</w:t>
      </w:r>
    </w:p>
    <w:p w:rsidR="004E55A0" w:rsidRPr="00694351" w:rsidRDefault="004E55A0" w:rsidP="00B94AED">
      <w:pPr>
        <w:spacing w:after="0" w:line="240" w:lineRule="auto"/>
        <w:jc w:val="both"/>
        <w:outlineLvl w:val="2"/>
        <w:rPr>
          <w:b/>
          <w:bCs/>
          <w:szCs w:val="28"/>
          <w:lang w:eastAsia="ru-RU"/>
        </w:rPr>
      </w:pPr>
      <w:r w:rsidRPr="00694351">
        <w:rPr>
          <w:szCs w:val="28"/>
          <w:lang w:eastAsia="ru-RU"/>
        </w:rPr>
        <w:t xml:space="preserve">соблюдения договорных условий Договор между </w:t>
      </w:r>
      <w:r>
        <w:rPr>
          <w:szCs w:val="28"/>
          <w:lang w:eastAsia="ru-RU"/>
        </w:rPr>
        <w:t xml:space="preserve">Собственником и </w:t>
      </w:r>
      <w:r w:rsidRPr="00694351">
        <w:rPr>
          <w:szCs w:val="28"/>
          <w:lang w:eastAsia="ru-RU"/>
        </w:rPr>
        <w:t>Организатором может быть ра</w:t>
      </w:r>
      <w:r>
        <w:rPr>
          <w:szCs w:val="28"/>
          <w:lang w:eastAsia="ru-RU"/>
        </w:rPr>
        <w:t>сторгнут</w:t>
      </w:r>
      <w:r w:rsidRPr="00694351">
        <w:rPr>
          <w:szCs w:val="28"/>
          <w:lang w:eastAsia="ru-RU"/>
        </w:rPr>
        <w:t xml:space="preserve"> в порядке, установленном </w:t>
      </w:r>
      <w:r>
        <w:rPr>
          <w:szCs w:val="28"/>
          <w:lang w:eastAsia="ru-RU"/>
        </w:rPr>
        <w:t xml:space="preserve">действующим </w:t>
      </w:r>
      <w:r w:rsidRPr="00694351">
        <w:rPr>
          <w:szCs w:val="28"/>
          <w:lang w:eastAsia="ru-RU"/>
        </w:rPr>
        <w:t>законодательством</w:t>
      </w:r>
      <w:r>
        <w:rPr>
          <w:szCs w:val="28"/>
          <w:lang w:eastAsia="ru-RU"/>
        </w:rPr>
        <w:t xml:space="preserve"> Луганской Народной Республики</w:t>
      </w:r>
      <w:r w:rsidRPr="00694351">
        <w:rPr>
          <w:szCs w:val="28"/>
          <w:lang w:eastAsia="ru-RU"/>
        </w:rPr>
        <w:t>.</w:t>
      </w:r>
    </w:p>
    <w:p w:rsidR="004E55A0" w:rsidRDefault="004E55A0" w:rsidP="00FD0D39">
      <w:pPr>
        <w:spacing w:after="0" w:line="240" w:lineRule="auto"/>
        <w:jc w:val="center"/>
        <w:outlineLvl w:val="2"/>
        <w:rPr>
          <w:b/>
          <w:bCs/>
          <w:szCs w:val="28"/>
          <w:lang w:eastAsia="ru-RU"/>
        </w:rPr>
      </w:pPr>
    </w:p>
    <w:p w:rsidR="004E55A0" w:rsidRPr="00694351" w:rsidRDefault="004E55A0" w:rsidP="00FD0D39">
      <w:pPr>
        <w:spacing w:after="0" w:line="240" w:lineRule="auto"/>
        <w:jc w:val="center"/>
        <w:outlineLvl w:val="2"/>
        <w:rPr>
          <w:b/>
          <w:bCs/>
          <w:szCs w:val="28"/>
          <w:lang w:eastAsia="ru-RU"/>
        </w:rPr>
      </w:pPr>
      <w:r w:rsidRPr="00694351">
        <w:rPr>
          <w:b/>
          <w:bCs/>
          <w:szCs w:val="28"/>
          <w:lang w:eastAsia="ru-RU"/>
        </w:rPr>
        <w:t>6. Другие условия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>6.1. Настоящий Договор составлен в двух экземплярах, которые имеют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 w:rsidRPr="00694351">
        <w:rPr>
          <w:szCs w:val="28"/>
          <w:lang w:eastAsia="ru-RU"/>
        </w:rPr>
        <w:t xml:space="preserve"> одинаковую юридическую силу, по одном</w:t>
      </w:r>
      <w:r>
        <w:rPr>
          <w:szCs w:val="28"/>
          <w:lang w:eastAsia="ru-RU"/>
        </w:rPr>
        <w:t>у</w:t>
      </w:r>
      <w:r w:rsidRPr="00694351">
        <w:rPr>
          <w:szCs w:val="28"/>
          <w:lang w:eastAsia="ru-RU"/>
        </w:rPr>
        <w:t xml:space="preserve"> для каждой из Сторон.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694351">
        <w:rPr>
          <w:szCs w:val="28"/>
          <w:lang w:eastAsia="ru-RU"/>
        </w:rPr>
        <w:t>6.2. Ни одна из Сторон не имеет права передавать свои права по этому Договору третьей стороне без письменного согласия второй Стороны.</w:t>
      </w:r>
    </w:p>
    <w:p w:rsidR="004E55A0" w:rsidRPr="00694351" w:rsidRDefault="004E55A0" w:rsidP="00B94AED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  <w:t>6.3</w:t>
      </w:r>
      <w:r w:rsidRPr="00694351">
        <w:rPr>
          <w:szCs w:val="28"/>
          <w:lang w:eastAsia="ru-RU"/>
        </w:rPr>
        <w:t>. Изменения в настоящий Договор могут быть внесены по взаимному согласию Сторон, которое оформляется дополнительным соглашением к этому Договору.</w:t>
      </w:r>
    </w:p>
    <w:p w:rsidR="004E55A0" w:rsidRDefault="004E55A0" w:rsidP="00813A8C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  <w:t xml:space="preserve">6.4. Изменения, </w:t>
      </w:r>
      <w:r w:rsidRPr="00694351">
        <w:rPr>
          <w:szCs w:val="28"/>
          <w:lang w:eastAsia="ru-RU"/>
        </w:rPr>
        <w:t xml:space="preserve">дополнительные соглашения и приложения к этому Договору </w:t>
      </w:r>
      <w:r>
        <w:rPr>
          <w:szCs w:val="28"/>
          <w:lang w:eastAsia="ru-RU"/>
        </w:rPr>
        <w:t>являются его</w:t>
      </w:r>
      <w:r w:rsidRPr="00694351">
        <w:rPr>
          <w:szCs w:val="28"/>
          <w:lang w:eastAsia="ru-RU"/>
        </w:rPr>
        <w:t xml:space="preserve"> неотъемлемой частью и имеют юридическую силу в случае, если они изложены в письменной форме</w:t>
      </w:r>
      <w:r>
        <w:rPr>
          <w:szCs w:val="28"/>
          <w:lang w:eastAsia="ru-RU"/>
        </w:rPr>
        <w:t>, подписаны Сторонами</w:t>
      </w:r>
      <w:r w:rsidRPr="00694351">
        <w:rPr>
          <w:szCs w:val="28"/>
          <w:lang w:eastAsia="ru-RU"/>
        </w:rPr>
        <w:t>.</w:t>
      </w:r>
    </w:p>
    <w:p w:rsidR="004E55A0" w:rsidRPr="00694351" w:rsidRDefault="004E55A0" w:rsidP="00813A8C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  <w:t>6.5</w:t>
      </w:r>
      <w:r w:rsidRPr="00694351">
        <w:rPr>
          <w:szCs w:val="28"/>
          <w:lang w:eastAsia="ru-RU"/>
        </w:rPr>
        <w:t xml:space="preserve">. В случаях, не предусмотренных настоящим Договором, </w:t>
      </w:r>
      <w:r>
        <w:rPr>
          <w:szCs w:val="28"/>
          <w:lang w:eastAsia="ru-RU"/>
        </w:rPr>
        <w:t xml:space="preserve">Стороны </w:t>
      </w:r>
      <w:r w:rsidRPr="00694351">
        <w:rPr>
          <w:szCs w:val="28"/>
          <w:lang w:eastAsia="ru-RU"/>
        </w:rPr>
        <w:t>руководствуются действующим законодательством</w:t>
      </w:r>
      <w:r w:rsidR="005620F1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Луганской Народной Республики</w:t>
      </w:r>
      <w:r w:rsidRPr="00694351">
        <w:rPr>
          <w:szCs w:val="28"/>
          <w:lang w:eastAsia="ru-RU"/>
        </w:rPr>
        <w:t>.</w:t>
      </w:r>
    </w:p>
    <w:p w:rsidR="004E55A0" w:rsidRPr="00694351" w:rsidRDefault="004E55A0" w:rsidP="00056377">
      <w:pPr>
        <w:spacing w:after="0" w:line="240" w:lineRule="auto"/>
        <w:jc w:val="both"/>
        <w:rPr>
          <w:b/>
          <w:bCs/>
          <w:szCs w:val="28"/>
          <w:lang w:eastAsia="ru-RU"/>
        </w:rPr>
      </w:pPr>
      <w:r>
        <w:rPr>
          <w:szCs w:val="28"/>
          <w:lang w:eastAsia="ru-RU"/>
        </w:rPr>
        <w:tab/>
        <w:t>6.6</w:t>
      </w:r>
      <w:r w:rsidRPr="00694351">
        <w:rPr>
          <w:szCs w:val="28"/>
          <w:lang w:eastAsia="ru-RU"/>
        </w:rPr>
        <w:t>. Стороны обязуютс</w:t>
      </w:r>
      <w:r>
        <w:rPr>
          <w:szCs w:val="28"/>
          <w:lang w:eastAsia="ru-RU"/>
        </w:rPr>
        <w:t>я немедленно письменно сообщить</w:t>
      </w:r>
      <w:r w:rsidRPr="00694351">
        <w:rPr>
          <w:szCs w:val="28"/>
          <w:lang w:eastAsia="ru-RU"/>
        </w:rPr>
        <w:t xml:space="preserve"> в случае изменения </w:t>
      </w:r>
      <w:r>
        <w:rPr>
          <w:szCs w:val="28"/>
          <w:lang w:eastAsia="ru-RU"/>
        </w:rPr>
        <w:t>условий</w:t>
      </w:r>
      <w:r w:rsidRPr="00694351">
        <w:rPr>
          <w:szCs w:val="28"/>
          <w:lang w:eastAsia="ru-RU"/>
        </w:rPr>
        <w:t xml:space="preserve"> настоящего Договора.</w:t>
      </w:r>
    </w:p>
    <w:p w:rsidR="004E55A0" w:rsidRPr="004B75C2" w:rsidRDefault="004E55A0" w:rsidP="004B75C2">
      <w:pPr>
        <w:spacing w:after="0" w:line="240" w:lineRule="auto"/>
        <w:jc w:val="center"/>
        <w:outlineLvl w:val="2"/>
        <w:rPr>
          <w:b/>
          <w:bCs/>
          <w:szCs w:val="28"/>
          <w:lang w:eastAsia="ru-RU"/>
        </w:rPr>
      </w:pPr>
      <w:r w:rsidRPr="004B75C2">
        <w:rPr>
          <w:b/>
          <w:bCs/>
          <w:szCs w:val="28"/>
          <w:lang w:eastAsia="ru-RU"/>
        </w:rPr>
        <w:t>7. Срок действия Договора</w:t>
      </w:r>
    </w:p>
    <w:p w:rsidR="004E55A0" w:rsidRPr="004B75C2" w:rsidRDefault="004E55A0" w:rsidP="004B75C2">
      <w:pPr>
        <w:spacing w:after="0" w:line="240" w:lineRule="auto"/>
        <w:jc w:val="both"/>
        <w:rPr>
          <w:szCs w:val="28"/>
          <w:lang w:eastAsia="ru-RU"/>
        </w:rPr>
      </w:pPr>
      <w:r w:rsidRPr="004B75C2">
        <w:rPr>
          <w:szCs w:val="28"/>
          <w:lang w:eastAsia="ru-RU"/>
        </w:rPr>
        <w:tab/>
        <w:t>7.1. Договор между Собственником и Организатором составляется на срок действия свидетельства об аттестации автостанции.</w:t>
      </w:r>
    </w:p>
    <w:p w:rsidR="004E55A0" w:rsidRPr="004B75C2" w:rsidRDefault="004E55A0" w:rsidP="004B75C2">
      <w:pPr>
        <w:widowControl w:val="0"/>
        <w:tabs>
          <w:tab w:val="left" w:pos="2514"/>
        </w:tabs>
        <w:spacing w:after="0" w:line="240" w:lineRule="auto"/>
        <w:jc w:val="both"/>
        <w:rPr>
          <w:b/>
          <w:bCs/>
          <w:color w:val="000000"/>
          <w:szCs w:val="28"/>
          <w:lang w:eastAsia="uk-UA"/>
        </w:rPr>
      </w:pPr>
      <w:r w:rsidRPr="004B75C2">
        <w:rPr>
          <w:szCs w:val="28"/>
          <w:lang w:eastAsia="ru-RU"/>
        </w:rPr>
        <w:t xml:space="preserve">         7.2. Настоящий Договор вступает в силу с момента его подписания Сторонами.            </w:t>
      </w:r>
    </w:p>
    <w:p w:rsidR="004E55A0" w:rsidRPr="00694351" w:rsidRDefault="004E55A0" w:rsidP="00FD0D39">
      <w:pPr>
        <w:jc w:val="center"/>
        <w:rPr>
          <w:b/>
          <w:szCs w:val="28"/>
        </w:rPr>
      </w:pPr>
      <w:r>
        <w:rPr>
          <w:b/>
          <w:szCs w:val="28"/>
        </w:rPr>
        <w:t>8</w:t>
      </w:r>
      <w:r w:rsidRPr="00694351">
        <w:rPr>
          <w:b/>
          <w:szCs w:val="28"/>
        </w:rPr>
        <w:t>. Реквизиты и подписи сторон.</w:t>
      </w:r>
    </w:p>
    <w:p w:rsidR="004E55A0" w:rsidRPr="00694351" w:rsidRDefault="004E55A0" w:rsidP="00294FF9">
      <w:pPr>
        <w:rPr>
          <w:szCs w:val="28"/>
        </w:rPr>
      </w:pPr>
      <w:r w:rsidRPr="00694351">
        <w:rPr>
          <w:szCs w:val="28"/>
        </w:rPr>
        <w:t xml:space="preserve">Организатор:                                                                       </w:t>
      </w:r>
      <w:r>
        <w:rPr>
          <w:szCs w:val="28"/>
        </w:rPr>
        <w:t>Собственник</w:t>
      </w:r>
      <w:r w:rsidRPr="00694351">
        <w:rPr>
          <w:szCs w:val="28"/>
        </w:rPr>
        <w:t xml:space="preserve">:                                                                                       </w:t>
      </w:r>
    </w:p>
    <w:p w:rsidR="004E55A0" w:rsidRPr="00694351" w:rsidRDefault="004E55A0" w:rsidP="00A930FE">
      <w:pPr>
        <w:spacing w:after="0" w:line="240" w:lineRule="auto"/>
        <w:rPr>
          <w:szCs w:val="28"/>
        </w:rPr>
      </w:pPr>
      <w:r w:rsidRPr="00694351">
        <w:rPr>
          <w:szCs w:val="28"/>
        </w:rPr>
        <w:t xml:space="preserve">подпись                                                                                </w:t>
      </w:r>
      <w:proofErr w:type="spellStart"/>
      <w:proofErr w:type="gramStart"/>
      <w:r w:rsidRPr="00694351">
        <w:rPr>
          <w:szCs w:val="28"/>
        </w:rPr>
        <w:t>подпись</w:t>
      </w:r>
      <w:proofErr w:type="spellEnd"/>
      <w:proofErr w:type="gramEnd"/>
    </w:p>
    <w:p w:rsidR="004E55A0" w:rsidRDefault="004E55A0" w:rsidP="00FD0D39">
      <w:pPr>
        <w:rPr>
          <w:szCs w:val="28"/>
        </w:rPr>
      </w:pPr>
      <w:r w:rsidRPr="00694351">
        <w:rPr>
          <w:szCs w:val="28"/>
        </w:rPr>
        <w:t xml:space="preserve">М.П.                                                                                     М.П.  </w:t>
      </w:r>
    </w:p>
    <w:p w:rsidR="004E55A0" w:rsidRDefault="004E55A0" w:rsidP="0047197F">
      <w:pPr>
        <w:pStyle w:val="22"/>
        <w:shd w:val="clear" w:color="auto" w:fill="auto"/>
        <w:tabs>
          <w:tab w:val="left" w:pos="9940"/>
          <w:tab w:val="left" w:pos="10065"/>
        </w:tabs>
        <w:spacing w:before="0" w:after="0" w:line="322" w:lineRule="exact"/>
        <w:ind w:left="6720" w:right="265"/>
        <w:jc w:val="center"/>
        <w:rPr>
          <w:rStyle w:val="21"/>
          <w:color w:val="000000"/>
        </w:rPr>
      </w:pPr>
      <w:r>
        <w:rPr>
          <w:rStyle w:val="21"/>
          <w:color w:val="000000"/>
        </w:rPr>
        <w:lastRenderedPageBreak/>
        <w:t xml:space="preserve">            Приложение № 7 </w:t>
      </w:r>
    </w:p>
    <w:p w:rsidR="004E55A0" w:rsidRDefault="004E55A0" w:rsidP="0047197F">
      <w:pPr>
        <w:pStyle w:val="22"/>
        <w:shd w:val="clear" w:color="auto" w:fill="auto"/>
        <w:tabs>
          <w:tab w:val="left" w:pos="9940"/>
          <w:tab w:val="left" w:pos="10065"/>
        </w:tabs>
        <w:spacing w:before="0" w:after="0" w:line="322" w:lineRule="exact"/>
        <w:ind w:left="6160" w:right="265"/>
        <w:rPr>
          <w:rStyle w:val="21"/>
          <w:color w:val="000000"/>
        </w:rPr>
      </w:pPr>
      <w:r>
        <w:rPr>
          <w:rStyle w:val="21"/>
          <w:color w:val="000000"/>
        </w:rPr>
        <w:t xml:space="preserve">       к Порядку регулирования</w:t>
      </w:r>
    </w:p>
    <w:p w:rsidR="004E55A0" w:rsidRDefault="004E55A0" w:rsidP="0047197F">
      <w:pPr>
        <w:pStyle w:val="22"/>
        <w:shd w:val="clear" w:color="auto" w:fill="auto"/>
        <w:tabs>
          <w:tab w:val="left" w:pos="9940"/>
          <w:tab w:val="left" w:pos="10080"/>
        </w:tabs>
        <w:spacing w:before="0" w:after="0" w:line="322" w:lineRule="exact"/>
        <w:ind w:left="6160" w:right="265"/>
        <w:rPr>
          <w:rStyle w:val="21"/>
          <w:color w:val="000000"/>
        </w:rPr>
      </w:pPr>
      <w:r>
        <w:rPr>
          <w:rStyle w:val="21"/>
          <w:color w:val="000000"/>
        </w:rPr>
        <w:t xml:space="preserve">      деятельности автостанций</w:t>
      </w:r>
    </w:p>
    <w:p w:rsidR="004E55A0" w:rsidRDefault="004E55A0" w:rsidP="0047197F">
      <w:pPr>
        <w:pStyle w:val="22"/>
        <w:shd w:val="clear" w:color="auto" w:fill="auto"/>
        <w:tabs>
          <w:tab w:val="left" w:pos="9940"/>
          <w:tab w:val="left" w:pos="10080"/>
        </w:tabs>
        <w:spacing w:before="0" w:after="0" w:line="322" w:lineRule="exact"/>
        <w:ind w:left="6160" w:right="265"/>
        <w:rPr>
          <w:rStyle w:val="21"/>
          <w:color w:val="000000"/>
        </w:rPr>
      </w:pPr>
    </w:p>
    <w:p w:rsidR="004E55A0" w:rsidRDefault="004E55A0" w:rsidP="00C7351E">
      <w:pPr>
        <w:pStyle w:val="10"/>
        <w:shd w:val="clear" w:color="auto" w:fill="auto"/>
        <w:spacing w:before="0" w:after="0" w:line="240" w:lineRule="auto"/>
        <w:ind w:right="700"/>
        <w:rPr>
          <w:rStyle w:val="1"/>
          <w:color w:val="000000"/>
        </w:rPr>
      </w:pPr>
      <w:bookmarkStart w:id="0" w:name="bookmark4"/>
      <w:r>
        <w:rPr>
          <w:rStyle w:val="1"/>
          <w:color w:val="000000"/>
        </w:rPr>
        <w:t>ТИПОВАЯ ФОРМА ДОГОВОРА</w:t>
      </w:r>
      <w:r>
        <w:rPr>
          <w:rStyle w:val="1"/>
          <w:color w:val="000000"/>
        </w:rPr>
        <w:br/>
        <w:t>о предоставлении услуг автостанцией перевозчику</w:t>
      </w:r>
      <w:bookmarkEnd w:id="0"/>
    </w:p>
    <w:p w:rsidR="004E55A0" w:rsidRDefault="004E55A0" w:rsidP="00C7351E">
      <w:pPr>
        <w:pStyle w:val="10"/>
        <w:shd w:val="clear" w:color="auto" w:fill="auto"/>
        <w:spacing w:before="0" w:after="0" w:line="240" w:lineRule="auto"/>
        <w:ind w:right="700"/>
      </w:pPr>
    </w:p>
    <w:p w:rsidR="004E55A0" w:rsidRDefault="004E55A0" w:rsidP="00C7351E">
      <w:pPr>
        <w:pStyle w:val="22"/>
        <w:shd w:val="clear" w:color="auto" w:fill="auto"/>
        <w:tabs>
          <w:tab w:val="left" w:leader="underscore" w:pos="1560"/>
          <w:tab w:val="left" w:leader="underscore" w:pos="3163"/>
          <w:tab w:val="left" w:pos="7243"/>
          <w:tab w:val="left" w:leader="underscore" w:pos="9456"/>
        </w:tabs>
        <w:spacing w:before="0" w:after="0" w:line="240" w:lineRule="auto"/>
        <w:ind w:left="720"/>
      </w:pPr>
      <w:r>
        <w:rPr>
          <w:rStyle w:val="21"/>
          <w:color w:val="000000"/>
        </w:rPr>
        <w:t>«</w:t>
      </w:r>
      <w:r>
        <w:rPr>
          <w:rStyle w:val="21"/>
          <w:color w:val="000000"/>
        </w:rPr>
        <w:tab/>
        <w:t>»</w:t>
      </w:r>
      <w:r>
        <w:rPr>
          <w:rStyle w:val="21"/>
          <w:color w:val="000000"/>
        </w:rPr>
        <w:tab/>
        <w:t>20___ года</w:t>
      </w:r>
      <w:r>
        <w:rPr>
          <w:rStyle w:val="21"/>
          <w:color w:val="000000"/>
        </w:rPr>
        <w:tab/>
      </w:r>
      <w:proofErr w:type="gramStart"/>
      <w:r>
        <w:rPr>
          <w:rStyle w:val="21"/>
          <w:color w:val="000000"/>
        </w:rPr>
        <w:t>г</w:t>
      </w:r>
      <w:proofErr w:type="gramEnd"/>
      <w:r>
        <w:rPr>
          <w:rStyle w:val="21"/>
          <w:color w:val="000000"/>
        </w:rPr>
        <w:t>.</w:t>
      </w:r>
      <w:r>
        <w:rPr>
          <w:rStyle w:val="21"/>
          <w:color w:val="000000"/>
        </w:rPr>
        <w:tab/>
      </w:r>
    </w:p>
    <w:p w:rsidR="004E55A0" w:rsidRDefault="004E55A0" w:rsidP="00C7351E">
      <w:pPr>
        <w:pStyle w:val="22"/>
        <w:shd w:val="clear" w:color="auto" w:fill="auto"/>
        <w:tabs>
          <w:tab w:val="left" w:leader="underscore" w:pos="1560"/>
          <w:tab w:val="left" w:leader="underscore" w:pos="3163"/>
          <w:tab w:val="left" w:pos="7243"/>
          <w:tab w:val="left" w:leader="underscore" w:pos="9456"/>
        </w:tabs>
        <w:spacing w:before="0" w:after="0" w:line="240" w:lineRule="auto"/>
        <w:ind w:left="720"/>
        <w:rPr>
          <w:rStyle w:val="21"/>
          <w:color w:val="000000"/>
        </w:rPr>
      </w:pPr>
    </w:p>
    <w:p w:rsidR="004E55A0" w:rsidRDefault="004E55A0" w:rsidP="001C12D9">
      <w:pPr>
        <w:pStyle w:val="22"/>
        <w:shd w:val="clear" w:color="auto" w:fill="auto"/>
        <w:spacing w:before="0" w:after="0" w:line="240" w:lineRule="auto"/>
        <w:rPr>
          <w:rStyle w:val="21"/>
          <w:color w:val="000000"/>
        </w:rPr>
      </w:pPr>
      <w:r>
        <w:rPr>
          <w:rStyle w:val="21"/>
          <w:color w:val="000000"/>
        </w:rPr>
        <w:t>Собственник автостанции (далее – Собственник) ____________________________</w:t>
      </w:r>
    </w:p>
    <w:p w:rsidR="004E55A0" w:rsidRDefault="004E55A0">
      <w:r>
        <w:t>______________________________________________________________________</w:t>
      </w:r>
    </w:p>
    <w:p w:rsidR="004E55A0" w:rsidRDefault="004E55A0" w:rsidP="00C7351E">
      <w:pPr>
        <w:spacing w:after="0" w:line="240" w:lineRule="auto"/>
        <w:jc w:val="center"/>
      </w:pPr>
      <w:r>
        <w:t xml:space="preserve"> (наименование Собственник, его местонахождение)</w:t>
      </w:r>
    </w:p>
    <w:p w:rsidR="004E55A0" w:rsidRDefault="004E55A0" w:rsidP="00C7351E">
      <w:pPr>
        <w:spacing w:after="0" w:line="240" w:lineRule="auto"/>
        <w:jc w:val="both"/>
      </w:pPr>
      <w:r>
        <w:t>в лице, ________________________________________________________________,</w:t>
      </w:r>
    </w:p>
    <w:p w:rsidR="004E55A0" w:rsidRDefault="004E55A0" w:rsidP="00C7351E">
      <w:pPr>
        <w:spacing w:after="0" w:line="240" w:lineRule="auto"/>
        <w:jc w:val="center"/>
      </w:pPr>
      <w:r>
        <w:t>(должность, ФИО)</w:t>
      </w:r>
    </w:p>
    <w:p w:rsidR="004E55A0" w:rsidRDefault="004E55A0" w:rsidP="00C7351E">
      <w:pPr>
        <w:spacing w:after="0" w:line="240" w:lineRule="auto"/>
        <w:jc w:val="both"/>
      </w:pPr>
      <w:proofErr w:type="gramStart"/>
      <w:r>
        <w:t>который</w:t>
      </w:r>
      <w:proofErr w:type="gramEnd"/>
      <w:r>
        <w:t xml:space="preserve"> действует на основании __________________________________________</w:t>
      </w:r>
    </w:p>
    <w:p w:rsidR="004E55A0" w:rsidRDefault="004E55A0" w:rsidP="00C7351E">
      <w:pPr>
        <w:spacing w:after="0" w:line="240" w:lineRule="auto"/>
      </w:pPr>
      <w:r>
        <w:rPr>
          <w:noProof/>
          <w:szCs w:val="28"/>
          <w:lang w:eastAsia="ru-RU"/>
        </w:rPr>
        <w:t>_______________________________________________________________________</w:t>
      </w:r>
    </w:p>
    <w:p w:rsidR="004E55A0" w:rsidRDefault="004E55A0" w:rsidP="001C12D9">
      <w:pPr>
        <w:spacing w:after="0" w:line="240" w:lineRule="auto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(документа, на основании которого действует лицо, уполномоченное на заключение договора)</w:t>
      </w:r>
    </w:p>
    <w:p w:rsidR="004E55A0" w:rsidRDefault="004E55A0" w:rsidP="00C7351E">
      <w:pPr>
        <w:spacing w:after="0" w:line="240" w:lineRule="auto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с одной стороны и Перевозчик ____________________________________________</w:t>
      </w:r>
    </w:p>
    <w:p w:rsidR="004E55A0" w:rsidRDefault="004E55A0" w:rsidP="00C7351E">
      <w:pPr>
        <w:spacing w:after="0" w:line="240" w:lineRule="auto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_______________________________________________________________________,</w:t>
      </w:r>
    </w:p>
    <w:p w:rsidR="004E55A0" w:rsidRDefault="004E55A0" w:rsidP="001C12D9">
      <w:pPr>
        <w:spacing w:after="0" w:line="240" w:lineRule="auto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(наименнование Перевозчика, его местонахождение)</w:t>
      </w:r>
    </w:p>
    <w:p w:rsidR="004E55A0" w:rsidRDefault="004E55A0" w:rsidP="001C12D9">
      <w:pPr>
        <w:spacing w:after="0" w:line="240" w:lineRule="auto"/>
        <w:jc w:val="center"/>
        <w:rPr>
          <w:noProof/>
          <w:szCs w:val="28"/>
          <w:lang w:eastAsia="ru-RU"/>
        </w:rPr>
      </w:pPr>
    </w:p>
    <w:p w:rsidR="004E55A0" w:rsidRDefault="004E55A0" w:rsidP="001C12D9">
      <w:pPr>
        <w:spacing w:after="0" w:line="240" w:lineRule="auto"/>
        <w:jc w:val="both"/>
      </w:pPr>
      <w:r>
        <w:t>в лице, ________________________________________________________________,</w:t>
      </w:r>
    </w:p>
    <w:p w:rsidR="004E55A0" w:rsidRDefault="004E55A0" w:rsidP="001C12D9">
      <w:pPr>
        <w:spacing w:after="0" w:line="240" w:lineRule="auto"/>
        <w:jc w:val="center"/>
      </w:pPr>
      <w:r>
        <w:t>(должность, ФИО)</w:t>
      </w:r>
    </w:p>
    <w:p w:rsidR="004E55A0" w:rsidRDefault="004E55A0" w:rsidP="001C12D9">
      <w:pPr>
        <w:spacing w:after="0" w:line="240" w:lineRule="auto"/>
        <w:jc w:val="both"/>
      </w:pPr>
      <w:proofErr w:type="gramStart"/>
      <w:r>
        <w:t>который</w:t>
      </w:r>
      <w:proofErr w:type="gramEnd"/>
      <w:r>
        <w:t xml:space="preserve"> действует на основании __________________________________________</w:t>
      </w:r>
    </w:p>
    <w:p w:rsidR="004E55A0" w:rsidRDefault="004E55A0" w:rsidP="001C12D9">
      <w:pPr>
        <w:spacing w:after="0" w:line="240" w:lineRule="auto"/>
      </w:pPr>
      <w:r>
        <w:rPr>
          <w:noProof/>
          <w:szCs w:val="28"/>
          <w:lang w:eastAsia="ru-RU"/>
        </w:rPr>
        <w:t>_______________________________________________________________________</w:t>
      </w:r>
    </w:p>
    <w:p w:rsidR="004E55A0" w:rsidRDefault="004E55A0" w:rsidP="001C12D9">
      <w:pPr>
        <w:spacing w:after="0" w:line="240" w:lineRule="auto"/>
        <w:jc w:val="center"/>
        <w:rPr>
          <w:noProof/>
          <w:szCs w:val="28"/>
          <w:lang w:eastAsia="ru-RU"/>
        </w:rPr>
      </w:pPr>
      <w:proofErr w:type="gramStart"/>
      <w:r>
        <w:rPr>
          <w:noProof/>
          <w:szCs w:val="28"/>
          <w:lang w:eastAsia="ru-RU"/>
        </w:rPr>
        <w:t>(название документа, который дает право на заключение договора,</w:t>
      </w:r>
      <w:proofErr w:type="gramEnd"/>
    </w:p>
    <w:p w:rsidR="004E55A0" w:rsidRPr="00C7351E" w:rsidRDefault="004E55A0" w:rsidP="001C12D9">
      <w:pPr>
        <w:spacing w:after="0" w:line="240" w:lineRule="auto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дата его выдачи и номер)</w:t>
      </w:r>
    </w:p>
    <w:p w:rsidR="004E55A0" w:rsidRDefault="004E55A0" w:rsidP="00607107">
      <w:pPr>
        <w:pStyle w:val="22"/>
        <w:shd w:val="clear" w:color="auto" w:fill="auto"/>
        <w:spacing w:before="0" w:after="0" w:line="240" w:lineRule="auto"/>
      </w:pPr>
      <w:r>
        <w:rPr>
          <w:rStyle w:val="21"/>
          <w:color w:val="000000"/>
        </w:rPr>
        <w:t xml:space="preserve">с другой стороны (далее вместе - Стороны, а каждая отдельно - Сторона), на основании Правил предоставления услуг пассажирского автомобильного транспорта, утвержденных постановлением Совета Министров Луганской Народной Республики от 04.07.2017 </w:t>
      </w:r>
      <w:r>
        <w:rPr>
          <w:rStyle w:val="21"/>
          <w:color w:val="000000"/>
          <w:lang w:val="en-US" w:eastAsia="en-US"/>
        </w:rPr>
        <w:t>N</w:t>
      </w:r>
      <w:r>
        <w:rPr>
          <w:rStyle w:val="21"/>
          <w:color w:val="000000"/>
          <w:lang w:eastAsia="en-US"/>
        </w:rPr>
        <w:t>407/17</w:t>
      </w:r>
      <w:r>
        <w:rPr>
          <w:rStyle w:val="21"/>
          <w:color w:val="000000"/>
        </w:rPr>
        <w:t>, заключили настоящий Договор о нижеследующем:</w:t>
      </w:r>
    </w:p>
    <w:p w:rsidR="004E55A0" w:rsidRDefault="004E55A0" w:rsidP="00607107">
      <w:pPr>
        <w:pStyle w:val="22"/>
        <w:shd w:val="clear" w:color="auto" w:fill="auto"/>
        <w:tabs>
          <w:tab w:val="left" w:leader="underscore" w:pos="1560"/>
          <w:tab w:val="left" w:leader="underscore" w:pos="3163"/>
          <w:tab w:val="left" w:pos="7243"/>
          <w:tab w:val="left" w:leader="underscore" w:pos="9456"/>
        </w:tabs>
        <w:spacing w:before="0" w:after="0" w:line="240" w:lineRule="auto"/>
      </w:pPr>
    </w:p>
    <w:p w:rsidR="004E55A0" w:rsidRDefault="004E55A0" w:rsidP="001C12D9">
      <w:pPr>
        <w:pStyle w:val="22"/>
        <w:shd w:val="clear" w:color="auto" w:fill="auto"/>
        <w:tabs>
          <w:tab w:val="left" w:leader="underscore" w:pos="1560"/>
          <w:tab w:val="left" w:leader="underscore" w:pos="3163"/>
          <w:tab w:val="left" w:pos="7243"/>
          <w:tab w:val="left" w:leader="underscore" w:pos="9456"/>
        </w:tabs>
        <w:spacing w:before="0" w:after="0" w:line="240" w:lineRule="auto"/>
        <w:jc w:val="center"/>
        <w:rPr>
          <w:b/>
        </w:rPr>
      </w:pPr>
      <w:r w:rsidRPr="001C12D9">
        <w:rPr>
          <w:b/>
        </w:rPr>
        <w:t>1. Предмет договора.</w:t>
      </w:r>
    </w:p>
    <w:p w:rsidR="004E55A0" w:rsidRDefault="004E55A0" w:rsidP="00746A2B">
      <w:pPr>
        <w:pStyle w:val="22"/>
        <w:shd w:val="clear" w:color="auto" w:fill="auto"/>
        <w:spacing w:before="0" w:after="0" w:line="322" w:lineRule="exact"/>
        <w:ind w:firstLine="708"/>
        <w:rPr>
          <w:rStyle w:val="21"/>
          <w:color w:val="000000"/>
        </w:rPr>
      </w:pPr>
      <w:r>
        <w:t xml:space="preserve">1.1. </w:t>
      </w:r>
      <w:proofErr w:type="gramStart"/>
      <w:r>
        <w:t xml:space="preserve">Собственник предоставляет Перевозчику на территории своих автостанций (автовокзалов) комплекс обязательных услуг, связанных с организацией и осуществлением процесса прибытия и </w:t>
      </w:r>
      <w:r>
        <w:rPr>
          <w:rStyle w:val="21"/>
          <w:color w:val="000000"/>
        </w:rPr>
        <w:t>отправления пассажиров транспортом Перевозчика, а именно продажу проездных билетов, диспетчерское управление, организацию прибытия и отправления автобусов, информирование водителей относительно условий дорожного движения, а также другие услуги в соответствии с Правилами предоставления услуг пассажирского автомобильного транспорта, утвержденными постановлением Совета Министров Луганской Народной</w:t>
      </w:r>
      <w:proofErr w:type="gramEnd"/>
      <w:r>
        <w:rPr>
          <w:rStyle w:val="21"/>
          <w:color w:val="000000"/>
        </w:rPr>
        <w:t xml:space="preserve"> Республики от 04.07.2017 </w:t>
      </w:r>
      <w:r>
        <w:rPr>
          <w:rStyle w:val="21"/>
          <w:color w:val="000000"/>
          <w:lang w:val="en-US" w:eastAsia="en-US"/>
        </w:rPr>
        <w:t>N</w:t>
      </w:r>
      <w:r>
        <w:rPr>
          <w:rStyle w:val="21"/>
          <w:color w:val="000000"/>
          <w:lang w:eastAsia="en-US"/>
        </w:rPr>
        <w:t>407/17</w:t>
      </w:r>
      <w:r>
        <w:rPr>
          <w:rStyle w:val="21"/>
          <w:color w:val="000000"/>
        </w:rPr>
        <w:t>.</w:t>
      </w:r>
    </w:p>
    <w:p w:rsidR="004E55A0" w:rsidRDefault="004E55A0" w:rsidP="00910E2B">
      <w:pPr>
        <w:pStyle w:val="22"/>
        <w:shd w:val="clear" w:color="auto" w:fill="auto"/>
        <w:spacing w:before="0" w:after="0" w:line="322" w:lineRule="exact"/>
        <w:ind w:firstLine="708"/>
        <w:jc w:val="center"/>
        <w:rPr>
          <w:rStyle w:val="21"/>
          <w:color w:val="000000"/>
        </w:rPr>
      </w:pPr>
      <w:r>
        <w:rPr>
          <w:rStyle w:val="21"/>
          <w:color w:val="000000"/>
        </w:rPr>
        <w:lastRenderedPageBreak/>
        <w:t>2</w:t>
      </w:r>
    </w:p>
    <w:p w:rsidR="004E55A0" w:rsidRDefault="004E55A0" w:rsidP="00910E2B">
      <w:pPr>
        <w:pStyle w:val="22"/>
        <w:shd w:val="clear" w:color="auto" w:fill="auto"/>
        <w:tabs>
          <w:tab w:val="left" w:pos="9940"/>
          <w:tab w:val="left" w:pos="10065"/>
        </w:tabs>
        <w:spacing w:before="0" w:after="0" w:line="322" w:lineRule="exact"/>
        <w:ind w:right="265"/>
        <w:jc w:val="right"/>
        <w:rPr>
          <w:rStyle w:val="21"/>
          <w:color w:val="000000"/>
        </w:rPr>
      </w:pPr>
    </w:p>
    <w:p w:rsidR="004E55A0" w:rsidRDefault="004E55A0" w:rsidP="00910E2B">
      <w:pPr>
        <w:pStyle w:val="22"/>
        <w:shd w:val="clear" w:color="auto" w:fill="auto"/>
        <w:tabs>
          <w:tab w:val="left" w:pos="9940"/>
          <w:tab w:val="left" w:pos="10065"/>
        </w:tabs>
        <w:spacing w:before="0" w:after="0" w:line="322" w:lineRule="exact"/>
        <w:ind w:right="265"/>
        <w:jc w:val="right"/>
        <w:rPr>
          <w:rStyle w:val="21"/>
          <w:color w:val="000000"/>
        </w:rPr>
      </w:pPr>
      <w:r>
        <w:rPr>
          <w:rStyle w:val="21"/>
          <w:color w:val="000000"/>
        </w:rPr>
        <w:t xml:space="preserve">Продолжение Приложение № 7 </w:t>
      </w:r>
    </w:p>
    <w:p w:rsidR="004E55A0" w:rsidRDefault="004E55A0" w:rsidP="00910E2B">
      <w:pPr>
        <w:pStyle w:val="22"/>
        <w:shd w:val="clear" w:color="auto" w:fill="auto"/>
        <w:spacing w:before="0" w:after="0" w:line="322" w:lineRule="exact"/>
        <w:ind w:firstLine="708"/>
        <w:jc w:val="right"/>
      </w:pPr>
    </w:p>
    <w:p w:rsidR="004E55A0" w:rsidRDefault="004E55A0" w:rsidP="00746A2B">
      <w:pPr>
        <w:pStyle w:val="22"/>
        <w:shd w:val="clear" w:color="auto" w:fill="auto"/>
        <w:tabs>
          <w:tab w:val="left" w:pos="0"/>
          <w:tab w:val="left" w:pos="8495"/>
        </w:tabs>
        <w:spacing w:before="0" w:after="0" w:line="240" w:lineRule="auto"/>
        <w:ind w:firstLine="709"/>
      </w:pPr>
      <w:r>
        <w:rPr>
          <w:rStyle w:val="21"/>
          <w:color w:val="000000"/>
        </w:rPr>
        <w:t xml:space="preserve">1.2. </w:t>
      </w:r>
      <w:r>
        <w:t>Собственник</w:t>
      </w:r>
      <w:r>
        <w:rPr>
          <w:rStyle w:val="21"/>
          <w:color w:val="000000"/>
        </w:rPr>
        <w:t xml:space="preserve"> предоставляет Перевозчику услуги по обслуживанию перевозок пассажиров автобусами на маршруте (маршрутах) согласно выданным специальным разрешениям (лицензиям), заключенным Перевозчиком договорам (временным договорам) с Организатором на обслуживание маршрута, разрешениям (для международных маршрутов общего пользования).</w:t>
      </w:r>
    </w:p>
    <w:p w:rsidR="004E55A0" w:rsidRDefault="004E55A0" w:rsidP="00746A2B">
      <w:pPr>
        <w:pStyle w:val="22"/>
        <w:shd w:val="clear" w:color="auto" w:fill="auto"/>
        <w:tabs>
          <w:tab w:val="left" w:pos="2092"/>
        </w:tabs>
        <w:spacing w:before="0" w:after="273" w:line="240" w:lineRule="auto"/>
        <w:ind w:firstLine="709"/>
        <w:rPr>
          <w:rStyle w:val="21"/>
          <w:color w:val="000000"/>
        </w:rPr>
      </w:pPr>
      <w:r>
        <w:rPr>
          <w:rStyle w:val="21"/>
          <w:color w:val="000000"/>
        </w:rPr>
        <w:t xml:space="preserve">1.3. Обязанности Сторон по выполнению предмета настоящего договора распространяются на маршруты общего пользования, проходящие через автостанции </w:t>
      </w:r>
      <w:r>
        <w:t>Собственника</w:t>
      </w:r>
      <w:r>
        <w:rPr>
          <w:rStyle w:val="21"/>
          <w:color w:val="000000"/>
        </w:rPr>
        <w:t>.</w:t>
      </w:r>
    </w:p>
    <w:p w:rsidR="004E55A0" w:rsidRDefault="004E55A0" w:rsidP="00746A2B">
      <w:pPr>
        <w:pStyle w:val="22"/>
        <w:shd w:val="clear" w:color="auto" w:fill="auto"/>
        <w:tabs>
          <w:tab w:val="left" w:pos="2092"/>
        </w:tabs>
        <w:spacing w:before="0" w:after="273" w:line="322" w:lineRule="exact"/>
        <w:jc w:val="center"/>
        <w:rPr>
          <w:b/>
        </w:rPr>
      </w:pPr>
      <w:r w:rsidRPr="005E66D3">
        <w:rPr>
          <w:b/>
        </w:rPr>
        <w:t>2. Права и обязанности сторон.</w:t>
      </w:r>
    </w:p>
    <w:p w:rsidR="004E55A0" w:rsidRPr="00746A2B" w:rsidRDefault="004E55A0" w:rsidP="00746A2B">
      <w:pPr>
        <w:pStyle w:val="22"/>
        <w:shd w:val="clear" w:color="auto" w:fill="auto"/>
        <w:tabs>
          <w:tab w:val="left" w:pos="2092"/>
        </w:tabs>
        <w:spacing w:before="0" w:after="0" w:line="240" w:lineRule="auto"/>
        <w:ind w:firstLine="709"/>
        <w:rPr>
          <w:b/>
        </w:rPr>
      </w:pPr>
      <w:r w:rsidRPr="00746A2B">
        <w:t>2.1.</w:t>
      </w:r>
      <w:r>
        <w:t xml:space="preserve"> </w:t>
      </w:r>
      <w:r>
        <w:rPr>
          <w:rStyle w:val="21"/>
          <w:color w:val="000000"/>
        </w:rPr>
        <w:t xml:space="preserve">Обязанности </w:t>
      </w:r>
      <w:r>
        <w:t>Собственника</w:t>
      </w:r>
      <w:r>
        <w:rPr>
          <w:rStyle w:val="21"/>
          <w:color w:val="000000"/>
        </w:rPr>
        <w:t>.</w:t>
      </w:r>
    </w:p>
    <w:p w:rsidR="004E55A0" w:rsidRDefault="004E55A0" w:rsidP="00746A2B">
      <w:pPr>
        <w:pStyle w:val="22"/>
        <w:shd w:val="clear" w:color="auto" w:fill="auto"/>
        <w:tabs>
          <w:tab w:val="left" w:pos="2166"/>
        </w:tabs>
        <w:spacing w:before="0" w:after="0" w:line="240" w:lineRule="auto"/>
        <w:ind w:firstLine="709"/>
      </w:pPr>
      <w:r>
        <w:rPr>
          <w:rStyle w:val="21"/>
          <w:color w:val="000000"/>
        </w:rPr>
        <w:t>2.1.1. Предоставлять услуги, определенные предметом настоящего Договора.</w:t>
      </w:r>
    </w:p>
    <w:p w:rsidR="004E55A0" w:rsidRDefault="004E55A0" w:rsidP="00746A2B">
      <w:pPr>
        <w:pStyle w:val="22"/>
        <w:shd w:val="clear" w:color="auto" w:fill="auto"/>
        <w:tabs>
          <w:tab w:val="left" w:pos="2171"/>
        </w:tabs>
        <w:spacing w:before="0" w:after="0" w:line="240" w:lineRule="auto"/>
        <w:ind w:firstLine="709"/>
      </w:pPr>
      <w:r>
        <w:rPr>
          <w:rStyle w:val="21"/>
          <w:color w:val="000000"/>
        </w:rPr>
        <w:t>2.1.2. Осуществлять информирование водителей о погодных и дорожных условиях на маршрутах следования к ближайшей автостанции (автовокзала).</w:t>
      </w:r>
    </w:p>
    <w:p w:rsidR="004E55A0" w:rsidRDefault="004E55A0" w:rsidP="00746A2B">
      <w:pPr>
        <w:pStyle w:val="22"/>
        <w:shd w:val="clear" w:color="auto" w:fill="auto"/>
        <w:tabs>
          <w:tab w:val="left" w:pos="2161"/>
        </w:tabs>
        <w:spacing w:before="0" w:after="0" w:line="240" w:lineRule="auto"/>
        <w:ind w:firstLine="709"/>
      </w:pPr>
      <w:r>
        <w:t xml:space="preserve">2.1.3. </w:t>
      </w:r>
      <w:r>
        <w:rPr>
          <w:rStyle w:val="21"/>
          <w:color w:val="000000"/>
        </w:rPr>
        <w:t>Предоставлять услуги, связанные с организацией и осуществлением процесса прибытия и отправления пассажиров и багажа транспортом Перевозчика.</w:t>
      </w:r>
    </w:p>
    <w:p w:rsidR="004E55A0" w:rsidRDefault="004E55A0" w:rsidP="00746A2B">
      <w:pPr>
        <w:pStyle w:val="22"/>
        <w:shd w:val="clear" w:color="auto" w:fill="auto"/>
        <w:tabs>
          <w:tab w:val="left" w:pos="2166"/>
        </w:tabs>
        <w:spacing w:before="0" w:after="0" w:line="240" w:lineRule="auto"/>
        <w:ind w:firstLine="709"/>
      </w:pPr>
      <w:r>
        <w:t xml:space="preserve">2.1.4. </w:t>
      </w:r>
      <w:r>
        <w:rPr>
          <w:rStyle w:val="21"/>
          <w:color w:val="000000"/>
        </w:rPr>
        <w:t>Осуществлять продажу билетов на проезд и перевозку багажа согласно таблицам стоимости проезда, предоставленных Перевозчиком.</w:t>
      </w:r>
    </w:p>
    <w:p w:rsidR="004E55A0" w:rsidRDefault="004E55A0" w:rsidP="00746A2B">
      <w:pPr>
        <w:pStyle w:val="22"/>
        <w:shd w:val="clear" w:color="auto" w:fill="auto"/>
        <w:tabs>
          <w:tab w:val="left" w:pos="2171"/>
        </w:tabs>
        <w:spacing w:before="0" w:after="0" w:line="240" w:lineRule="auto"/>
        <w:ind w:firstLine="709"/>
      </w:pPr>
      <w:r>
        <w:t xml:space="preserve">2.1.5. </w:t>
      </w:r>
      <w:r>
        <w:rPr>
          <w:rStyle w:val="21"/>
          <w:color w:val="000000"/>
        </w:rPr>
        <w:t>Осуществлять диспетчерское управление и организацию прибытия, и отправление автобусов.</w:t>
      </w:r>
    </w:p>
    <w:p w:rsidR="004E55A0" w:rsidRDefault="004E55A0" w:rsidP="00746A2B">
      <w:pPr>
        <w:pStyle w:val="22"/>
        <w:shd w:val="clear" w:color="auto" w:fill="auto"/>
        <w:tabs>
          <w:tab w:val="left" w:pos="2166"/>
        </w:tabs>
        <w:spacing w:before="0" w:after="0" w:line="240" w:lineRule="auto"/>
        <w:ind w:firstLine="709"/>
      </w:pPr>
      <w:r>
        <w:t xml:space="preserve">2.1.6. </w:t>
      </w:r>
      <w:r>
        <w:rPr>
          <w:rStyle w:val="21"/>
          <w:color w:val="000000"/>
        </w:rPr>
        <w:t>Перечислять средства от продажи билетов на проезд в автобусе и перевозку багажа Перевозчику в течение пяти банковских дней со дня отправления соответствующего рейса, за вычетом средств за обязательные услуги Собственника.</w:t>
      </w:r>
    </w:p>
    <w:p w:rsidR="004E55A0" w:rsidRDefault="004E55A0" w:rsidP="00746A2B">
      <w:pPr>
        <w:pStyle w:val="22"/>
        <w:shd w:val="clear" w:color="auto" w:fill="auto"/>
        <w:tabs>
          <w:tab w:val="left" w:pos="2166"/>
        </w:tabs>
        <w:spacing w:before="0" w:after="0" w:line="240" w:lineRule="auto"/>
        <w:ind w:firstLine="709"/>
      </w:pPr>
      <w:r>
        <w:t xml:space="preserve">2.1.7. </w:t>
      </w:r>
      <w:r>
        <w:rPr>
          <w:rStyle w:val="21"/>
          <w:color w:val="000000"/>
        </w:rPr>
        <w:t>Не взимать с Перевозчика дополнительные платежи, не предусмотренные настоящим Договором.</w:t>
      </w:r>
    </w:p>
    <w:p w:rsidR="004E55A0" w:rsidRDefault="004E55A0" w:rsidP="00746A2B">
      <w:pPr>
        <w:pStyle w:val="22"/>
        <w:shd w:val="clear" w:color="auto" w:fill="auto"/>
        <w:tabs>
          <w:tab w:val="left" w:pos="2161"/>
        </w:tabs>
        <w:spacing w:before="0" w:after="0" w:line="240" w:lineRule="auto"/>
        <w:ind w:firstLine="709"/>
      </w:pPr>
      <w:r>
        <w:t xml:space="preserve">2.1.8. </w:t>
      </w:r>
      <w:r>
        <w:rPr>
          <w:rStyle w:val="21"/>
          <w:color w:val="000000"/>
        </w:rPr>
        <w:t>Проводить не реже одного раза в месяц с Перевозчиком сверку взаимных расчетов.</w:t>
      </w:r>
    </w:p>
    <w:p w:rsidR="004E55A0" w:rsidRDefault="004E55A0" w:rsidP="00746A2B">
      <w:pPr>
        <w:pStyle w:val="22"/>
        <w:shd w:val="clear" w:color="auto" w:fill="auto"/>
        <w:tabs>
          <w:tab w:val="left" w:pos="2161"/>
        </w:tabs>
        <w:spacing w:before="0" w:after="0" w:line="240" w:lineRule="auto"/>
        <w:ind w:firstLine="709"/>
        <w:rPr>
          <w:rStyle w:val="21"/>
          <w:color w:val="000000"/>
        </w:rPr>
      </w:pPr>
      <w:r>
        <w:t xml:space="preserve">2.1.9. </w:t>
      </w:r>
      <w:r>
        <w:rPr>
          <w:rStyle w:val="21"/>
          <w:color w:val="000000"/>
        </w:rPr>
        <w:t>Предоставлять на территории автостанции места для стоянки и отстоя автобусов Перевозчика.</w:t>
      </w:r>
    </w:p>
    <w:p w:rsidR="004E55A0" w:rsidRDefault="004E55A0" w:rsidP="00746A2B">
      <w:pPr>
        <w:pStyle w:val="22"/>
        <w:shd w:val="clear" w:color="auto" w:fill="auto"/>
        <w:tabs>
          <w:tab w:val="left" w:pos="2161"/>
        </w:tabs>
        <w:spacing w:before="0" w:after="0" w:line="240" w:lineRule="auto"/>
        <w:ind w:firstLine="709"/>
        <w:rPr>
          <w:rStyle w:val="21"/>
        </w:rPr>
      </w:pPr>
    </w:p>
    <w:p w:rsidR="004E55A0" w:rsidRDefault="004E55A0" w:rsidP="00746A2B">
      <w:pPr>
        <w:pStyle w:val="22"/>
        <w:shd w:val="clear" w:color="auto" w:fill="auto"/>
        <w:tabs>
          <w:tab w:val="left" w:pos="2161"/>
        </w:tabs>
        <w:spacing w:before="0" w:after="0" w:line="240" w:lineRule="auto"/>
        <w:jc w:val="center"/>
        <w:rPr>
          <w:b/>
        </w:rPr>
      </w:pPr>
      <w:r w:rsidRPr="00746A2B">
        <w:rPr>
          <w:rStyle w:val="21"/>
          <w:b/>
        </w:rPr>
        <w:t xml:space="preserve">2. </w:t>
      </w:r>
      <w:r w:rsidRPr="00746A2B">
        <w:rPr>
          <w:b/>
        </w:rPr>
        <w:t xml:space="preserve">Права </w:t>
      </w:r>
      <w:r>
        <w:rPr>
          <w:b/>
        </w:rPr>
        <w:t>Собственника</w:t>
      </w:r>
      <w:r w:rsidRPr="00746A2B">
        <w:rPr>
          <w:b/>
        </w:rPr>
        <w:t>.</w:t>
      </w:r>
    </w:p>
    <w:p w:rsidR="004E55A0" w:rsidRPr="00300B69" w:rsidRDefault="004E55A0" w:rsidP="00746A2B">
      <w:pPr>
        <w:pStyle w:val="22"/>
        <w:shd w:val="clear" w:color="auto" w:fill="auto"/>
        <w:tabs>
          <w:tab w:val="left" w:pos="2161"/>
        </w:tabs>
        <w:spacing w:before="0" w:after="0" w:line="240" w:lineRule="auto"/>
        <w:ind w:firstLine="709"/>
        <w:jc w:val="center"/>
      </w:pPr>
    </w:p>
    <w:p w:rsidR="004E55A0" w:rsidRDefault="004E55A0" w:rsidP="00746A2B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rStyle w:val="21"/>
          <w:color w:val="000000"/>
        </w:rPr>
      </w:pPr>
      <w:r w:rsidRPr="00746A2B">
        <w:t>2.2.1.</w:t>
      </w:r>
      <w:r>
        <w:t xml:space="preserve"> </w:t>
      </w:r>
      <w:r>
        <w:rPr>
          <w:rStyle w:val="21"/>
          <w:color w:val="000000"/>
        </w:rPr>
        <w:t>Организовывать в случае значительного кратковременного увеличения пассажиропотока дополнительные рейсы на маршрутах, которые обслуживает Перевозчик, по согласованию с ним, а в случае официального письменного отказа Перевозчика от их выполнения привлекать другого Перевозчика, подвижной состав которого соответствует условиям перевозок. О таких мерах Собственник должен сообщить Организатору перевозок в течение пяти суток.</w:t>
      </w:r>
    </w:p>
    <w:p w:rsidR="004E55A0" w:rsidRDefault="004E55A0" w:rsidP="00746A2B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rStyle w:val="21"/>
          <w:color w:val="000000"/>
        </w:rPr>
      </w:pPr>
    </w:p>
    <w:p w:rsidR="004E55A0" w:rsidRDefault="004E55A0" w:rsidP="00910E2B">
      <w:pPr>
        <w:pStyle w:val="22"/>
        <w:shd w:val="clear" w:color="auto" w:fill="auto"/>
        <w:spacing w:before="0" w:after="0" w:line="322" w:lineRule="exact"/>
        <w:ind w:firstLine="708"/>
        <w:jc w:val="center"/>
        <w:rPr>
          <w:rStyle w:val="21"/>
          <w:color w:val="000000"/>
        </w:rPr>
      </w:pPr>
      <w:r>
        <w:rPr>
          <w:rStyle w:val="21"/>
          <w:color w:val="000000"/>
        </w:rPr>
        <w:lastRenderedPageBreak/>
        <w:t>3</w:t>
      </w:r>
    </w:p>
    <w:p w:rsidR="004E55A0" w:rsidRDefault="004E55A0" w:rsidP="00910E2B">
      <w:pPr>
        <w:pStyle w:val="22"/>
        <w:shd w:val="clear" w:color="auto" w:fill="auto"/>
        <w:tabs>
          <w:tab w:val="left" w:pos="9940"/>
          <w:tab w:val="left" w:pos="10065"/>
        </w:tabs>
        <w:spacing w:before="0" w:after="0" w:line="322" w:lineRule="exact"/>
        <w:ind w:right="265"/>
        <w:jc w:val="right"/>
        <w:rPr>
          <w:rStyle w:val="21"/>
          <w:color w:val="000000"/>
        </w:rPr>
      </w:pPr>
      <w:r>
        <w:rPr>
          <w:rStyle w:val="21"/>
          <w:color w:val="000000"/>
        </w:rPr>
        <w:t xml:space="preserve">Продолжение Приложение № 7 </w:t>
      </w:r>
    </w:p>
    <w:p w:rsidR="004E55A0" w:rsidRDefault="004E55A0" w:rsidP="00910E2B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jc w:val="center"/>
        <w:rPr>
          <w:b/>
        </w:rPr>
      </w:pPr>
    </w:p>
    <w:p w:rsidR="004E55A0" w:rsidRDefault="004E55A0" w:rsidP="00746A2B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b/>
        </w:rPr>
      </w:pPr>
      <w:r w:rsidRPr="00746A2B">
        <w:t>2.2.2.</w:t>
      </w:r>
      <w:r>
        <w:t xml:space="preserve"> </w:t>
      </w:r>
      <w:r>
        <w:rPr>
          <w:rStyle w:val="21"/>
          <w:color w:val="000000"/>
        </w:rPr>
        <w:t>Самостоятельно привлекать в случае получения официальной информации от Перевозчика о невозможности выполнения рейса (рейсов) или в случае срыва рейса (рейсов), автобусы другого Перевозчика, которые соответствуют условиям перевозок. О таких мерах Собственник должен сообщить Организатору перевозок в течение пяти суток.</w:t>
      </w:r>
    </w:p>
    <w:p w:rsidR="004E55A0" w:rsidRDefault="004E55A0" w:rsidP="00746A2B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b/>
        </w:rPr>
      </w:pPr>
      <w:r w:rsidRPr="00746A2B">
        <w:t xml:space="preserve">2.2.3. </w:t>
      </w:r>
      <w:r>
        <w:rPr>
          <w:rStyle w:val="21"/>
          <w:color w:val="000000"/>
        </w:rPr>
        <w:t xml:space="preserve">Осуществлять </w:t>
      </w:r>
      <w:proofErr w:type="gramStart"/>
      <w:r>
        <w:rPr>
          <w:rStyle w:val="21"/>
          <w:color w:val="000000"/>
        </w:rPr>
        <w:t>контроль за</w:t>
      </w:r>
      <w:proofErr w:type="gramEnd"/>
      <w:r>
        <w:rPr>
          <w:rStyle w:val="21"/>
          <w:color w:val="000000"/>
        </w:rPr>
        <w:t xml:space="preserve"> соблюдением водителем автобуса на территории автостанции действующего законодательства Луганской Народной Республики в сфере пассажирских перевозок, действующих правил дорожного движения, расписания движения автобусов, требований нормативных документов по безопасности автомобильных пассажирских перевозок, а также распоряжений диспетчера и персонала автостанции по вопросам организации перевозок, безопасности движения и охраны труда.</w:t>
      </w:r>
    </w:p>
    <w:p w:rsidR="004E55A0" w:rsidRDefault="004E55A0" w:rsidP="00746A2B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b/>
        </w:rPr>
      </w:pPr>
      <w:r>
        <w:t>2.2.4</w:t>
      </w:r>
      <w:r w:rsidRPr="00746A2B">
        <w:t>.</w:t>
      </w:r>
      <w:r>
        <w:t xml:space="preserve"> </w:t>
      </w:r>
      <w:r>
        <w:rPr>
          <w:rStyle w:val="21"/>
          <w:color w:val="000000"/>
        </w:rPr>
        <w:t>Не допускать Перевозчика к обслуживанию рейса в случае расторжения или нарушений условий настоящего договора с официальным уведомлением Организатора перевозок о недопущении Перевозчика к обслуживанию маршрута (рейса).</w:t>
      </w:r>
    </w:p>
    <w:p w:rsidR="004E55A0" w:rsidRDefault="004E55A0" w:rsidP="00746A2B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b/>
        </w:rPr>
      </w:pPr>
      <w:r w:rsidRPr="00746A2B">
        <w:t>2.3.</w:t>
      </w:r>
      <w:r>
        <w:t xml:space="preserve"> </w:t>
      </w:r>
      <w:r>
        <w:rPr>
          <w:rStyle w:val="21"/>
          <w:color w:val="000000"/>
        </w:rPr>
        <w:t>Обязанности Перевозчика.</w:t>
      </w:r>
    </w:p>
    <w:p w:rsidR="004E55A0" w:rsidRDefault="004E55A0" w:rsidP="00746A2B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b/>
        </w:rPr>
      </w:pPr>
      <w:r w:rsidRPr="00746A2B">
        <w:t>2.3.1.</w:t>
      </w:r>
      <w:r>
        <w:t xml:space="preserve"> </w:t>
      </w:r>
      <w:r>
        <w:rPr>
          <w:rStyle w:val="21"/>
          <w:color w:val="000000"/>
        </w:rPr>
        <w:t>Осуществлять отправление своего транспорта исключительно с автовокзалов,</w:t>
      </w:r>
      <w:r>
        <w:rPr>
          <w:rStyle w:val="21"/>
          <w:color w:val="000000"/>
        </w:rPr>
        <w:tab/>
        <w:t>автостанций</w:t>
      </w:r>
      <w:r>
        <w:rPr>
          <w:rStyle w:val="21"/>
          <w:color w:val="000000"/>
        </w:rPr>
        <w:tab/>
        <w:t>и диспетчерских</w:t>
      </w:r>
      <w:r>
        <w:rPr>
          <w:rStyle w:val="21"/>
          <w:color w:val="000000"/>
        </w:rPr>
        <w:tab/>
        <w:t>станций, предусмотренных расписанием движения по маршруту, определенному Организатором перевозок.</w:t>
      </w:r>
    </w:p>
    <w:p w:rsidR="004E55A0" w:rsidRDefault="004E55A0" w:rsidP="00746A2B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b/>
        </w:rPr>
      </w:pPr>
      <w:r w:rsidRPr="00746A2B">
        <w:t>2.3.2.</w:t>
      </w:r>
      <w:r>
        <w:t xml:space="preserve"> </w:t>
      </w:r>
      <w:r>
        <w:rPr>
          <w:rStyle w:val="21"/>
          <w:color w:val="000000"/>
        </w:rPr>
        <w:t>Сообщать письменно или с помощью других сре</w:t>
      </w:r>
      <w:proofErr w:type="gramStart"/>
      <w:r>
        <w:rPr>
          <w:rStyle w:val="21"/>
          <w:color w:val="000000"/>
        </w:rPr>
        <w:t>дств св</w:t>
      </w:r>
      <w:proofErr w:type="gramEnd"/>
      <w:r>
        <w:rPr>
          <w:rStyle w:val="21"/>
          <w:color w:val="000000"/>
        </w:rPr>
        <w:t xml:space="preserve">язи (факс, электронная почта) Собственнику о вынужденном значительном уменьшении (свыше 7 мест) </w:t>
      </w:r>
      <w:proofErr w:type="spellStart"/>
      <w:r>
        <w:rPr>
          <w:rStyle w:val="21"/>
          <w:color w:val="000000"/>
        </w:rPr>
        <w:t>пассажировместимости</w:t>
      </w:r>
      <w:proofErr w:type="spellEnd"/>
      <w:r>
        <w:rPr>
          <w:rStyle w:val="21"/>
          <w:color w:val="000000"/>
        </w:rPr>
        <w:t xml:space="preserve"> подвижного состава по сравнению с определенным по согласованию сторон в пределах условий, установленных Организатором перевозок, не позднее, чем за 24 часа до отправления.</w:t>
      </w:r>
    </w:p>
    <w:p w:rsidR="004E55A0" w:rsidRDefault="004E55A0" w:rsidP="00746A2B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b/>
        </w:rPr>
      </w:pPr>
      <w:r w:rsidRPr="00746A2B">
        <w:t>2.3.3.</w:t>
      </w:r>
      <w:r>
        <w:t xml:space="preserve"> </w:t>
      </w:r>
      <w:r>
        <w:rPr>
          <w:rStyle w:val="21"/>
          <w:color w:val="000000"/>
        </w:rPr>
        <w:t>Уведомлять Собственника не позднее, чем за 2 часа до отправления автобуса в рейс о вынужденной замене предусмотренного расписанием движения типа автобуса, а в случае его задержки указать час прибытия на автостанцию (автовокзал), диспетчерскую станцию.</w:t>
      </w:r>
    </w:p>
    <w:p w:rsidR="004E55A0" w:rsidRDefault="004E55A0" w:rsidP="00746A2B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b/>
        </w:rPr>
      </w:pPr>
      <w:r w:rsidRPr="00746A2B">
        <w:t>2.3.4.</w:t>
      </w:r>
      <w:r>
        <w:t xml:space="preserve"> </w:t>
      </w:r>
      <w:r>
        <w:rPr>
          <w:rStyle w:val="21"/>
          <w:color w:val="000000"/>
        </w:rPr>
        <w:t>В случае невозможности выполнить рейс безотлагательно сообщить об этом Собственнику письменно или с помощью сре</w:t>
      </w:r>
      <w:proofErr w:type="gramStart"/>
      <w:r>
        <w:rPr>
          <w:rStyle w:val="21"/>
          <w:color w:val="000000"/>
        </w:rPr>
        <w:t>дств св</w:t>
      </w:r>
      <w:proofErr w:type="gramEnd"/>
      <w:r>
        <w:rPr>
          <w:rStyle w:val="21"/>
          <w:color w:val="000000"/>
        </w:rPr>
        <w:t>язи.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b/>
        </w:rPr>
      </w:pPr>
      <w:r w:rsidRPr="00746A2B">
        <w:t>2.3.5.</w:t>
      </w:r>
      <w:r>
        <w:t xml:space="preserve"> </w:t>
      </w:r>
      <w:r>
        <w:rPr>
          <w:rStyle w:val="21"/>
          <w:color w:val="000000"/>
        </w:rPr>
        <w:t>Проводить не реже одного раза в месяц с Собственником сверку взаимных расчетов.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</w:pPr>
      <w:r w:rsidRPr="005B5534">
        <w:t>2.3.</w:t>
      </w:r>
      <w:r>
        <w:t>6</w:t>
      </w:r>
      <w:r w:rsidRPr="005B5534">
        <w:t>. Обеспечить соблюдение водителем автобуса на территории автостанции действующего законодательства Луганской Народной Республики в сфере пассажирских перевозок, действующих правил дорожного движения, расписания движения автобусов, требований нормативных документов по безопасности автомобильных пассажирских перевозок, а также распоряжений диспетчера и персонала автостанции по вопросам организации перевозок, безопасности движения и охраны труда.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</w:pP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</w:pPr>
    </w:p>
    <w:p w:rsidR="004E55A0" w:rsidRDefault="004E55A0" w:rsidP="006D7DDB">
      <w:pPr>
        <w:pStyle w:val="22"/>
        <w:shd w:val="clear" w:color="auto" w:fill="auto"/>
        <w:spacing w:before="0" w:after="0" w:line="322" w:lineRule="exact"/>
        <w:ind w:firstLine="708"/>
        <w:jc w:val="center"/>
        <w:rPr>
          <w:rStyle w:val="21"/>
          <w:color w:val="000000"/>
        </w:rPr>
      </w:pPr>
      <w:r>
        <w:rPr>
          <w:rStyle w:val="21"/>
          <w:color w:val="000000"/>
        </w:rPr>
        <w:lastRenderedPageBreak/>
        <w:t>4</w:t>
      </w:r>
    </w:p>
    <w:p w:rsidR="004E55A0" w:rsidRDefault="004E55A0" w:rsidP="006D7DDB">
      <w:pPr>
        <w:pStyle w:val="22"/>
        <w:shd w:val="clear" w:color="auto" w:fill="auto"/>
        <w:tabs>
          <w:tab w:val="left" w:pos="9940"/>
          <w:tab w:val="left" w:pos="10065"/>
        </w:tabs>
        <w:spacing w:before="0" w:after="0" w:line="322" w:lineRule="exact"/>
        <w:ind w:right="265"/>
        <w:jc w:val="right"/>
        <w:rPr>
          <w:rStyle w:val="21"/>
          <w:color w:val="000000"/>
        </w:rPr>
      </w:pPr>
      <w:r>
        <w:rPr>
          <w:rStyle w:val="21"/>
          <w:color w:val="000000"/>
        </w:rPr>
        <w:t xml:space="preserve">Продолжение Приложение № 7 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</w:pP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</w:pPr>
      <w:r>
        <w:t xml:space="preserve">2.3.7. </w:t>
      </w:r>
      <w:r>
        <w:rPr>
          <w:rStyle w:val="21"/>
          <w:color w:val="000000"/>
        </w:rPr>
        <w:t>Осуществлять посадку пассажиров в автобус на территории автостанции (автовокзала), диспетчерской станции только при наличии билетов на проезд и перевозку багажа установленного образца.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</w:pPr>
      <w:r>
        <w:t xml:space="preserve">2.3.8. </w:t>
      </w:r>
      <w:r>
        <w:rPr>
          <w:rStyle w:val="21"/>
          <w:color w:val="000000"/>
        </w:rPr>
        <w:t>Обеспечить подачу автобусов в надлежащем техническом и санитарном состоянии, без нарушений технологической конструкции.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</w:pPr>
      <w:r>
        <w:t xml:space="preserve">2.3.9. </w:t>
      </w:r>
      <w:r>
        <w:rPr>
          <w:rStyle w:val="21"/>
          <w:color w:val="000000"/>
        </w:rPr>
        <w:t>Обеспечить подачу автобуса для посадки пассажиров на остановку пригородного, пригородного внутрирайонного, междугородного, международного маршрутов до их отправления в рейс, а также прибытие автобусов на промежуточные автостанции согласно расписанию движения.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</w:pPr>
      <w:r>
        <w:t xml:space="preserve">2.3.10. </w:t>
      </w:r>
      <w:r>
        <w:rPr>
          <w:rStyle w:val="21"/>
          <w:color w:val="000000"/>
        </w:rPr>
        <w:t>Предоставлять на промежуточных автостанциях билетно-кассовую документацию, путевой лист, производить регистрацию прибытия и отправления автобусов для определения свободных мест.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</w:pPr>
      <w:r>
        <w:t xml:space="preserve">2.3.11. </w:t>
      </w:r>
      <w:r>
        <w:rPr>
          <w:rStyle w:val="21"/>
          <w:color w:val="000000"/>
        </w:rPr>
        <w:t>Предоставлять работникам автостанции перед отправлением в рейс билетно-учётную документацию для контроля устранения возможностей безбилетного вывоза пассажиров с автостанции (автовокзала), диспетчерской станции.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</w:pPr>
      <w:r>
        <w:t xml:space="preserve">2.3.12. </w:t>
      </w:r>
      <w:r>
        <w:rPr>
          <w:rStyle w:val="21"/>
          <w:color w:val="000000"/>
        </w:rPr>
        <w:t>Обеспечивать внесение изменений в расписание движения автобусов, тарифов после предварительного согласования с Собственником не позднее, чем за десять календарных дней.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</w:pPr>
      <w:r>
        <w:t xml:space="preserve">2.3.13. </w:t>
      </w:r>
      <w:r>
        <w:rPr>
          <w:rStyle w:val="21"/>
          <w:color w:val="000000"/>
        </w:rPr>
        <w:t>В случае изменения реквизитов в течение пяти календарных дней сообщить Собственнику и предоставить копии соответствующих документов.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rStyle w:val="21"/>
          <w:color w:val="000000"/>
        </w:rPr>
      </w:pPr>
      <w:r>
        <w:t xml:space="preserve">2.3.14. </w:t>
      </w:r>
      <w:r>
        <w:rPr>
          <w:rStyle w:val="21"/>
          <w:color w:val="000000"/>
        </w:rPr>
        <w:t>Своевременно письменно сообщать Собственнику при выявлении нарушения технологического процесса предоставления услуг автостанциями, допущенных работниками автостанций для принятия соответствующих мероприятий.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color w:val="000000"/>
        </w:rPr>
      </w:pPr>
      <w:r>
        <w:rPr>
          <w:rStyle w:val="21"/>
          <w:color w:val="000000"/>
        </w:rPr>
        <w:t>2.4. Права Перевозчика.</w:t>
      </w:r>
    </w:p>
    <w:p w:rsidR="004E55A0" w:rsidRPr="005B5534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color w:val="000000"/>
        </w:rPr>
      </w:pPr>
      <w:r>
        <w:rPr>
          <w:color w:val="000000"/>
        </w:rPr>
        <w:t xml:space="preserve">2.4.1. </w:t>
      </w:r>
      <w:r>
        <w:rPr>
          <w:rStyle w:val="21"/>
          <w:color w:val="000000"/>
        </w:rPr>
        <w:t>Пользоваться услугами, которые предоставляются Собственником согласно предмету настоящего Договора.</w:t>
      </w:r>
    </w:p>
    <w:p w:rsidR="004E55A0" w:rsidRPr="005B5534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color w:val="000000"/>
        </w:rPr>
      </w:pPr>
      <w:r w:rsidRPr="005B5534">
        <w:rPr>
          <w:color w:val="000000"/>
        </w:rPr>
        <w:t xml:space="preserve">2.4.2. </w:t>
      </w:r>
      <w:r>
        <w:rPr>
          <w:rStyle w:val="21"/>
          <w:color w:val="000000"/>
        </w:rPr>
        <w:t>Своевременно и в полном объеме получать денежные средства, которые принадлежат Перевозчику согласно настоящему Договору.</w:t>
      </w:r>
    </w:p>
    <w:p w:rsidR="004E55A0" w:rsidRPr="005B5534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  <w:rPr>
          <w:color w:val="000000"/>
        </w:rPr>
      </w:pPr>
      <w:r w:rsidRPr="005B5534">
        <w:rPr>
          <w:color w:val="000000"/>
        </w:rPr>
        <w:t xml:space="preserve">2.4.3. </w:t>
      </w:r>
      <w:r>
        <w:rPr>
          <w:rStyle w:val="21"/>
          <w:color w:val="000000"/>
        </w:rPr>
        <w:t>Осуществлять продажу билетов самостоятельно, а также через водителя Перевозчика при посадке пассажиров в пунктах, где отсутствуют автостанции (диспетчерские станции) Собственника, а также после закрытия билетно - кассовой ведомости на автостанции.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</w:pPr>
    </w:p>
    <w:p w:rsidR="004E55A0" w:rsidRPr="005B5534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jc w:val="center"/>
        <w:rPr>
          <w:b/>
        </w:rPr>
      </w:pPr>
      <w:r w:rsidRPr="005B5534">
        <w:rPr>
          <w:b/>
        </w:rPr>
        <w:t>3. Оплата услуг и порядок расчётов.</w:t>
      </w:r>
    </w:p>
    <w:p w:rsidR="004E55A0" w:rsidRDefault="004E55A0" w:rsidP="005B5534">
      <w:pPr>
        <w:pStyle w:val="22"/>
        <w:shd w:val="clear" w:color="auto" w:fill="auto"/>
        <w:tabs>
          <w:tab w:val="left" w:pos="2176"/>
        </w:tabs>
        <w:spacing w:before="0" w:after="0" w:line="240" w:lineRule="auto"/>
        <w:ind w:firstLine="709"/>
      </w:pPr>
    </w:p>
    <w:p w:rsidR="004E55A0" w:rsidRDefault="004E55A0" w:rsidP="005B5534">
      <w:pPr>
        <w:pStyle w:val="22"/>
        <w:shd w:val="clear" w:color="auto" w:fill="auto"/>
        <w:tabs>
          <w:tab w:val="left" w:pos="1944"/>
          <w:tab w:val="left" w:leader="underscore" w:pos="2975"/>
        </w:tabs>
        <w:spacing w:before="0" w:after="0" w:line="322" w:lineRule="exact"/>
        <w:ind w:firstLine="709"/>
        <w:rPr>
          <w:rStyle w:val="21"/>
          <w:color w:val="000000"/>
        </w:rPr>
      </w:pPr>
      <w:r w:rsidRPr="005B5534">
        <w:t xml:space="preserve">3.1. </w:t>
      </w:r>
      <w:r>
        <w:t>Собственник осуществляет выплату Перевозчику денежных сре</w:t>
      </w:r>
      <w:proofErr w:type="gramStart"/>
      <w:r>
        <w:t>дств в р</w:t>
      </w:r>
      <w:proofErr w:type="gramEnd"/>
      <w:r>
        <w:t xml:space="preserve">азмере ____% от суммы стоимости по тарифу реализованных </w:t>
      </w:r>
      <w:r>
        <w:rPr>
          <w:rStyle w:val="21"/>
          <w:color w:val="000000"/>
        </w:rPr>
        <w:t>билетов (то есть чистой суммы стоимости по тарифу за перевозку пассажиров и багажа, без учета дополнительных сборов).</w:t>
      </w:r>
    </w:p>
    <w:p w:rsidR="004E55A0" w:rsidRDefault="004E55A0" w:rsidP="005B5534">
      <w:pPr>
        <w:pStyle w:val="22"/>
        <w:shd w:val="clear" w:color="auto" w:fill="auto"/>
        <w:tabs>
          <w:tab w:val="left" w:pos="1944"/>
          <w:tab w:val="left" w:leader="underscore" w:pos="2975"/>
        </w:tabs>
        <w:spacing w:before="0" w:after="0" w:line="322" w:lineRule="exact"/>
        <w:ind w:firstLine="709"/>
        <w:rPr>
          <w:rStyle w:val="21"/>
          <w:color w:val="000000"/>
        </w:rPr>
      </w:pPr>
    </w:p>
    <w:p w:rsidR="004E55A0" w:rsidRDefault="004E55A0" w:rsidP="006D7DDB">
      <w:pPr>
        <w:pStyle w:val="22"/>
        <w:shd w:val="clear" w:color="auto" w:fill="auto"/>
        <w:spacing w:before="0" w:after="0" w:line="322" w:lineRule="exact"/>
        <w:ind w:firstLine="708"/>
        <w:jc w:val="center"/>
        <w:rPr>
          <w:rStyle w:val="21"/>
          <w:color w:val="000000"/>
        </w:rPr>
      </w:pPr>
      <w:r>
        <w:rPr>
          <w:rStyle w:val="21"/>
          <w:color w:val="000000"/>
        </w:rPr>
        <w:lastRenderedPageBreak/>
        <w:t>5</w:t>
      </w:r>
    </w:p>
    <w:p w:rsidR="004E55A0" w:rsidRDefault="004E55A0" w:rsidP="006D7DDB">
      <w:pPr>
        <w:pStyle w:val="22"/>
        <w:shd w:val="clear" w:color="auto" w:fill="auto"/>
        <w:tabs>
          <w:tab w:val="left" w:pos="9940"/>
          <w:tab w:val="left" w:pos="10065"/>
        </w:tabs>
        <w:spacing w:before="0" w:after="0" w:line="322" w:lineRule="exact"/>
        <w:ind w:right="265"/>
        <w:jc w:val="right"/>
        <w:rPr>
          <w:rStyle w:val="21"/>
          <w:color w:val="000000"/>
        </w:rPr>
      </w:pPr>
      <w:r>
        <w:rPr>
          <w:rStyle w:val="21"/>
          <w:color w:val="000000"/>
        </w:rPr>
        <w:t xml:space="preserve">Продолжение Приложение № 7 </w:t>
      </w:r>
    </w:p>
    <w:p w:rsidR="004E55A0" w:rsidRDefault="004E55A0" w:rsidP="00226AB9">
      <w:pPr>
        <w:pStyle w:val="22"/>
        <w:shd w:val="clear" w:color="auto" w:fill="auto"/>
        <w:tabs>
          <w:tab w:val="left" w:pos="1944"/>
          <w:tab w:val="left" w:leader="underscore" w:pos="2975"/>
        </w:tabs>
        <w:spacing w:before="0" w:after="0" w:line="240" w:lineRule="auto"/>
        <w:ind w:firstLine="709"/>
        <w:rPr>
          <w:rStyle w:val="21"/>
          <w:color w:val="000000"/>
        </w:rPr>
      </w:pPr>
    </w:p>
    <w:p w:rsidR="004E55A0" w:rsidRPr="00226AB9" w:rsidRDefault="004E55A0" w:rsidP="00226AB9">
      <w:pPr>
        <w:pStyle w:val="22"/>
        <w:shd w:val="clear" w:color="auto" w:fill="auto"/>
        <w:tabs>
          <w:tab w:val="left" w:pos="1944"/>
          <w:tab w:val="left" w:leader="underscore" w:pos="2975"/>
        </w:tabs>
        <w:spacing w:before="0" w:after="0" w:line="240" w:lineRule="auto"/>
        <w:ind w:firstLine="709"/>
        <w:rPr>
          <w:color w:val="000000"/>
        </w:rPr>
      </w:pPr>
      <w:r>
        <w:rPr>
          <w:rStyle w:val="21"/>
          <w:color w:val="000000"/>
        </w:rPr>
        <w:t>3</w:t>
      </w:r>
      <w:r w:rsidRPr="005B5534">
        <w:rPr>
          <w:rStyle w:val="21"/>
          <w:color w:val="000000"/>
        </w:rPr>
        <w:t xml:space="preserve">.2. </w:t>
      </w:r>
      <w:r>
        <w:rPr>
          <w:rStyle w:val="21"/>
          <w:color w:val="000000"/>
        </w:rPr>
        <w:t xml:space="preserve">Перевозчик осуществляет оплату Собственнику </w:t>
      </w:r>
      <w:proofErr w:type="gramStart"/>
      <w:r>
        <w:rPr>
          <w:rStyle w:val="21"/>
          <w:color w:val="000000"/>
        </w:rPr>
        <w:t>за предоставление услуг</w:t>
      </w:r>
      <w:r w:rsidRPr="005B5534">
        <w:rPr>
          <w:rStyle w:val="21"/>
          <w:color w:val="000000"/>
        </w:rPr>
        <w:t>___</w:t>
      </w:r>
      <w:r>
        <w:rPr>
          <w:rStyle w:val="21"/>
          <w:color w:val="000000"/>
        </w:rPr>
        <w:t>% от суммы стоимости по тарифу от реализованных проездных билетов через кассы</w:t>
      </w:r>
      <w:proofErr w:type="gramEnd"/>
      <w:r>
        <w:rPr>
          <w:rStyle w:val="21"/>
          <w:color w:val="000000"/>
        </w:rPr>
        <w:t xml:space="preserve"> Собственника и стоимости перевозки багажа, согласно кассовым ведомостям продажи билетов, которые являются основанием для расчетов.</w:t>
      </w:r>
    </w:p>
    <w:p w:rsidR="004E55A0" w:rsidRPr="00226AB9" w:rsidRDefault="004E55A0" w:rsidP="00226AB9">
      <w:pPr>
        <w:pStyle w:val="22"/>
        <w:shd w:val="clear" w:color="auto" w:fill="auto"/>
        <w:tabs>
          <w:tab w:val="left" w:pos="1944"/>
          <w:tab w:val="left" w:leader="underscore" w:pos="2975"/>
        </w:tabs>
        <w:spacing w:before="0" w:after="0" w:line="240" w:lineRule="auto"/>
        <w:ind w:firstLine="709"/>
        <w:rPr>
          <w:color w:val="000000"/>
        </w:rPr>
      </w:pPr>
      <w:r w:rsidRPr="00226AB9">
        <w:rPr>
          <w:color w:val="000000"/>
        </w:rPr>
        <w:t xml:space="preserve">3.3. </w:t>
      </w:r>
      <w:r>
        <w:rPr>
          <w:rStyle w:val="21"/>
          <w:color w:val="000000"/>
        </w:rPr>
        <w:t>Собственник перечисляет Перевозчику средства от продажи билетов на проезд в автобусе, и перевозку багажа, на протяжении пяти банковских дней со дня отправления соответствующего рейса путем безналичного расчёта на счет Перевозчика. Если Перевозчик не имеет текущих банковских счетов, расчеты Собственника с Перевозчиком проводится путем выдачи наличных денежных средств из кассы автостанции (автовокзала), диспетчерской станции исключительно при наличии у получателя (получателей) доверенности, заверенной печатью и подписью (в случае отсутствия печати доверенность заверяет нотариально), и документа, указанного в доверенности (паспорт, водительское удостоверение получателя).</w:t>
      </w:r>
    </w:p>
    <w:p w:rsidR="004E55A0" w:rsidRPr="00226AB9" w:rsidRDefault="004E55A0" w:rsidP="00226AB9">
      <w:pPr>
        <w:pStyle w:val="22"/>
        <w:shd w:val="clear" w:color="auto" w:fill="auto"/>
        <w:tabs>
          <w:tab w:val="left" w:pos="1944"/>
          <w:tab w:val="left" w:leader="underscore" w:pos="2975"/>
        </w:tabs>
        <w:spacing w:before="0" w:after="0" w:line="240" w:lineRule="auto"/>
        <w:ind w:firstLine="709"/>
        <w:rPr>
          <w:color w:val="000000"/>
        </w:rPr>
      </w:pPr>
      <w:r w:rsidRPr="00226AB9">
        <w:rPr>
          <w:color w:val="000000"/>
        </w:rPr>
        <w:t xml:space="preserve">3.4. </w:t>
      </w:r>
      <w:r>
        <w:rPr>
          <w:rStyle w:val="21"/>
          <w:color w:val="000000"/>
        </w:rPr>
        <w:t>Оплата Перевозчиком услуг Собственника осуществляется путем удержания Собственником из надлежащих Перевозчику средств, полученных в результате продажи билетов.</w:t>
      </w:r>
    </w:p>
    <w:p w:rsidR="004E55A0" w:rsidRPr="00226AB9" w:rsidRDefault="004E55A0" w:rsidP="00226AB9">
      <w:pPr>
        <w:pStyle w:val="22"/>
        <w:shd w:val="clear" w:color="auto" w:fill="auto"/>
        <w:tabs>
          <w:tab w:val="left" w:pos="1944"/>
          <w:tab w:val="left" w:leader="underscore" w:pos="2975"/>
        </w:tabs>
        <w:spacing w:before="0" w:after="0" w:line="240" w:lineRule="auto"/>
        <w:ind w:firstLine="709"/>
        <w:rPr>
          <w:color w:val="000000"/>
        </w:rPr>
      </w:pPr>
      <w:r w:rsidRPr="00226AB9">
        <w:rPr>
          <w:color w:val="000000"/>
        </w:rPr>
        <w:t xml:space="preserve">3.5. </w:t>
      </w:r>
      <w:r>
        <w:rPr>
          <w:rStyle w:val="21"/>
          <w:color w:val="000000"/>
        </w:rPr>
        <w:t>Порядок фиксации количества</w:t>
      </w:r>
      <w:r>
        <w:rPr>
          <w:rStyle w:val="21"/>
          <w:color w:val="000000"/>
        </w:rPr>
        <w:tab/>
        <w:t>билетов, проданных Перевозчиком самостоятельно, водителем Перевозчика при посадке пассажиров в пунктах, где отсутствуют автостанции (диспетчерские станции) Собственника и после закрытия билетно – кассовой ведомости Собственника, устанавливается по билетно-кассовой ведомости Перевозчика.</w:t>
      </w:r>
    </w:p>
    <w:p w:rsidR="004E55A0" w:rsidRPr="00226AB9" w:rsidRDefault="004E55A0" w:rsidP="00226AB9">
      <w:pPr>
        <w:pStyle w:val="22"/>
        <w:shd w:val="clear" w:color="auto" w:fill="auto"/>
        <w:tabs>
          <w:tab w:val="left" w:pos="1944"/>
          <w:tab w:val="left" w:leader="underscore" w:pos="2975"/>
        </w:tabs>
        <w:spacing w:before="0" w:after="0" w:line="240" w:lineRule="auto"/>
        <w:ind w:firstLine="709"/>
        <w:rPr>
          <w:color w:val="000000"/>
        </w:rPr>
      </w:pPr>
      <w:r w:rsidRPr="00226AB9">
        <w:rPr>
          <w:color w:val="000000"/>
        </w:rPr>
        <w:t xml:space="preserve">3.6. </w:t>
      </w:r>
      <w:r>
        <w:rPr>
          <w:rStyle w:val="21"/>
          <w:color w:val="000000"/>
        </w:rPr>
        <w:t xml:space="preserve">Стоимость услуг, предоставленных Собственником Перевозчику, рассчитывается согласно Порядку регулирования деятельности автостанций, </w:t>
      </w:r>
      <w:proofErr w:type="gramStart"/>
      <w:r>
        <w:rPr>
          <w:rStyle w:val="21"/>
          <w:color w:val="000000"/>
        </w:rPr>
        <w:t>который</w:t>
      </w:r>
      <w:proofErr w:type="gramEnd"/>
      <w:r>
        <w:rPr>
          <w:rStyle w:val="21"/>
          <w:color w:val="000000"/>
        </w:rPr>
        <w:t xml:space="preserve"> утверждается Министерством инфраструктуры и транспорта Луганской Народной Республики.</w:t>
      </w:r>
    </w:p>
    <w:p w:rsidR="004E55A0" w:rsidRPr="00007D87" w:rsidRDefault="004E55A0" w:rsidP="00C7351E">
      <w:pPr>
        <w:pStyle w:val="22"/>
        <w:shd w:val="clear" w:color="auto" w:fill="auto"/>
        <w:tabs>
          <w:tab w:val="left" w:pos="9940"/>
          <w:tab w:val="left" w:pos="10080"/>
        </w:tabs>
        <w:spacing w:before="0" w:after="0" w:line="240" w:lineRule="auto"/>
        <w:ind w:right="265"/>
      </w:pPr>
    </w:p>
    <w:p w:rsidR="004E55A0" w:rsidRDefault="004E55A0" w:rsidP="00CE65B8">
      <w:pPr>
        <w:pStyle w:val="22"/>
        <w:shd w:val="clear" w:color="auto" w:fill="auto"/>
        <w:tabs>
          <w:tab w:val="left" w:pos="9940"/>
          <w:tab w:val="left" w:pos="10080"/>
        </w:tabs>
        <w:spacing w:before="0" w:after="0" w:line="240" w:lineRule="auto"/>
        <w:ind w:right="265"/>
        <w:jc w:val="center"/>
        <w:rPr>
          <w:b/>
        </w:rPr>
      </w:pPr>
      <w:r w:rsidRPr="00CE65B8">
        <w:rPr>
          <w:b/>
        </w:rPr>
        <w:t xml:space="preserve">4. </w:t>
      </w:r>
      <w:r>
        <w:rPr>
          <w:b/>
        </w:rPr>
        <w:t>Ответственность сторон.</w:t>
      </w:r>
    </w:p>
    <w:p w:rsidR="004E55A0" w:rsidRDefault="004E55A0" w:rsidP="0065432F">
      <w:pPr>
        <w:pStyle w:val="22"/>
        <w:shd w:val="clear" w:color="auto" w:fill="auto"/>
        <w:tabs>
          <w:tab w:val="left" w:pos="9940"/>
          <w:tab w:val="left" w:pos="10065"/>
        </w:tabs>
        <w:spacing w:before="0" w:after="0" w:line="240" w:lineRule="auto"/>
        <w:ind w:firstLine="709"/>
        <w:rPr>
          <w:b/>
        </w:rPr>
      </w:pPr>
      <w:r>
        <w:rPr>
          <w:rStyle w:val="21"/>
          <w:color w:val="000000"/>
        </w:rPr>
        <w:t>4.1. Стороны по настоящему Договору несут ответственность согласно действующему законодательству Луганской Народной Республики и настоящего Договора.</w:t>
      </w:r>
    </w:p>
    <w:p w:rsidR="004E55A0" w:rsidRDefault="004E55A0" w:rsidP="0065432F">
      <w:pPr>
        <w:pStyle w:val="22"/>
        <w:shd w:val="clear" w:color="auto" w:fill="auto"/>
        <w:tabs>
          <w:tab w:val="left" w:pos="9940"/>
          <w:tab w:val="left" w:pos="10065"/>
        </w:tabs>
        <w:spacing w:before="0" w:after="0" w:line="240" w:lineRule="auto"/>
        <w:ind w:firstLine="709"/>
        <w:rPr>
          <w:b/>
        </w:rPr>
      </w:pPr>
      <w:r w:rsidRPr="00CE65B8">
        <w:t>4.2.</w:t>
      </w:r>
      <w:r>
        <w:t xml:space="preserve"> </w:t>
      </w:r>
      <w:r>
        <w:rPr>
          <w:rStyle w:val="21"/>
          <w:color w:val="000000"/>
        </w:rPr>
        <w:t>Перевозчик платит Собственнику:</w:t>
      </w:r>
    </w:p>
    <w:p w:rsidR="004E55A0" w:rsidRPr="00CE65B8" w:rsidRDefault="004E55A0" w:rsidP="0065432F">
      <w:pPr>
        <w:pStyle w:val="22"/>
        <w:shd w:val="clear" w:color="auto" w:fill="auto"/>
        <w:tabs>
          <w:tab w:val="left" w:pos="9940"/>
          <w:tab w:val="left" w:pos="10080"/>
        </w:tabs>
        <w:spacing w:before="0" w:after="0" w:line="240" w:lineRule="auto"/>
        <w:ind w:firstLine="709"/>
        <w:rPr>
          <w:b/>
        </w:rPr>
      </w:pPr>
      <w:r w:rsidRPr="00CE65B8">
        <w:t>4.2.1.</w:t>
      </w:r>
      <w:r>
        <w:rPr>
          <w:rStyle w:val="21"/>
          <w:color w:val="000000"/>
        </w:rPr>
        <w:t>За срыв рейса без предупреждения согласно подпункту 2.3.4 пункта 2.3 настоящего Договора и при отсутствии форс-мажорных обстоятельств:</w:t>
      </w:r>
    </w:p>
    <w:p w:rsidR="004E55A0" w:rsidRDefault="004E55A0" w:rsidP="002E52C7">
      <w:pPr>
        <w:pStyle w:val="22"/>
        <w:shd w:val="clear" w:color="auto" w:fill="auto"/>
        <w:tabs>
          <w:tab w:val="left" w:leader="underscore" w:pos="5423"/>
        </w:tabs>
        <w:spacing w:before="0" w:after="0" w:line="240" w:lineRule="auto"/>
        <w:ind w:firstLineChars="253" w:firstLine="708"/>
      </w:pPr>
      <w:r>
        <w:rPr>
          <w:rStyle w:val="21"/>
          <w:color w:val="000000"/>
        </w:rPr>
        <w:t>в пригородном сообщении ________ руб.;</w:t>
      </w:r>
    </w:p>
    <w:p w:rsidR="004E55A0" w:rsidRDefault="004E55A0" w:rsidP="002E52C7">
      <w:pPr>
        <w:pStyle w:val="22"/>
        <w:shd w:val="clear" w:color="auto" w:fill="auto"/>
        <w:tabs>
          <w:tab w:val="left" w:leader="underscore" w:pos="5423"/>
        </w:tabs>
        <w:spacing w:before="0" w:after="0" w:line="240" w:lineRule="auto"/>
        <w:ind w:firstLineChars="253" w:firstLine="708"/>
      </w:pPr>
      <w:r>
        <w:rPr>
          <w:rStyle w:val="21"/>
          <w:color w:val="000000"/>
        </w:rPr>
        <w:t>в междугородном сообщении ______руб</w:t>
      </w:r>
      <w:r w:rsidRPr="00CE65B8">
        <w:rPr>
          <w:rStyle w:val="21"/>
          <w:color w:val="000000"/>
        </w:rPr>
        <w:t>.</w:t>
      </w:r>
      <w:r>
        <w:rPr>
          <w:rStyle w:val="21"/>
          <w:color w:val="000000"/>
        </w:rPr>
        <w:t>;</w:t>
      </w:r>
    </w:p>
    <w:p w:rsidR="004E55A0" w:rsidRDefault="004E55A0" w:rsidP="00CE65B8">
      <w:pPr>
        <w:pStyle w:val="22"/>
        <w:shd w:val="clear" w:color="auto" w:fill="auto"/>
        <w:tabs>
          <w:tab w:val="left" w:pos="9133"/>
        </w:tabs>
        <w:spacing w:before="0" w:after="0" w:line="322" w:lineRule="exact"/>
        <w:ind w:firstLine="700"/>
      </w:pPr>
      <w:r>
        <w:rPr>
          <w:rStyle w:val="21"/>
          <w:color w:val="000000"/>
        </w:rPr>
        <w:t>в международном сообщении (с использованием автобусов повышенной комфортности) _____ руб</w:t>
      </w:r>
      <w:r w:rsidRPr="00CE65B8">
        <w:rPr>
          <w:rStyle w:val="21"/>
          <w:color w:val="000000"/>
        </w:rPr>
        <w:t>.</w:t>
      </w:r>
      <w:r>
        <w:rPr>
          <w:rStyle w:val="21"/>
          <w:color w:val="000000"/>
        </w:rPr>
        <w:t>;</w:t>
      </w:r>
    </w:p>
    <w:p w:rsidR="004E55A0" w:rsidRDefault="004E55A0" w:rsidP="00CE65B8">
      <w:pPr>
        <w:pStyle w:val="22"/>
        <w:shd w:val="clear" w:color="auto" w:fill="auto"/>
        <w:tabs>
          <w:tab w:val="left" w:pos="9133"/>
        </w:tabs>
        <w:spacing w:before="0" w:after="0" w:line="322" w:lineRule="exact"/>
        <w:ind w:firstLine="700"/>
      </w:pPr>
      <w:r w:rsidRPr="00CE65B8">
        <w:t xml:space="preserve">4.2.2. </w:t>
      </w:r>
      <w:r>
        <w:rPr>
          <w:rStyle w:val="21"/>
          <w:color w:val="000000"/>
        </w:rPr>
        <w:t>За нарушения графика движения:</w:t>
      </w:r>
    </w:p>
    <w:p w:rsidR="004E55A0" w:rsidRDefault="004E55A0" w:rsidP="00CE65B8">
      <w:pPr>
        <w:pStyle w:val="22"/>
        <w:shd w:val="clear" w:color="auto" w:fill="auto"/>
        <w:tabs>
          <w:tab w:val="left" w:leader="underscore" w:pos="1127"/>
        </w:tabs>
        <w:spacing w:before="0" w:after="0" w:line="322" w:lineRule="exact"/>
        <w:ind w:firstLine="709"/>
        <w:rPr>
          <w:rStyle w:val="21"/>
          <w:color w:val="000000"/>
        </w:rPr>
      </w:pPr>
      <w:r>
        <w:rPr>
          <w:rStyle w:val="21"/>
          <w:color w:val="000000"/>
        </w:rPr>
        <w:t>в случае прибытия на автостанцию (автовокзал), формирования</w:t>
      </w:r>
      <w:r w:rsidR="005620F1">
        <w:rPr>
          <w:rStyle w:val="21"/>
          <w:color w:val="000000"/>
        </w:rPr>
        <w:t xml:space="preserve"> </w:t>
      </w:r>
      <w:bookmarkStart w:id="1" w:name="_GoBack"/>
      <w:bookmarkEnd w:id="1"/>
      <w:r>
        <w:rPr>
          <w:rStyle w:val="21"/>
          <w:color w:val="000000"/>
        </w:rPr>
        <w:t xml:space="preserve">отправления с опозданием больше чем на 15 минут, если такое не вызвано форс-мажорными обстоятельствами или по состоянию дорожного покрытия, </w:t>
      </w:r>
      <w:r w:rsidRPr="00CE65B8">
        <w:rPr>
          <w:rStyle w:val="21"/>
          <w:color w:val="000000"/>
        </w:rPr>
        <w:t xml:space="preserve">____ </w:t>
      </w:r>
      <w:r>
        <w:rPr>
          <w:rStyle w:val="21"/>
          <w:color w:val="000000"/>
        </w:rPr>
        <w:t>руб.;</w:t>
      </w:r>
    </w:p>
    <w:p w:rsidR="004E55A0" w:rsidRDefault="004E55A0" w:rsidP="00A14D81">
      <w:pPr>
        <w:pStyle w:val="22"/>
        <w:shd w:val="clear" w:color="auto" w:fill="auto"/>
        <w:spacing w:before="0" w:after="0" w:line="322" w:lineRule="exact"/>
        <w:ind w:firstLine="708"/>
        <w:jc w:val="center"/>
        <w:rPr>
          <w:rStyle w:val="21"/>
          <w:color w:val="000000"/>
        </w:rPr>
      </w:pPr>
      <w:r>
        <w:rPr>
          <w:rStyle w:val="21"/>
          <w:color w:val="000000"/>
        </w:rPr>
        <w:lastRenderedPageBreak/>
        <w:t>6</w:t>
      </w:r>
    </w:p>
    <w:p w:rsidR="004E55A0" w:rsidRDefault="004E55A0" w:rsidP="00A14D81">
      <w:pPr>
        <w:pStyle w:val="22"/>
        <w:shd w:val="clear" w:color="auto" w:fill="auto"/>
        <w:tabs>
          <w:tab w:val="left" w:pos="9940"/>
          <w:tab w:val="left" w:pos="10065"/>
        </w:tabs>
        <w:spacing w:before="0" w:after="0" w:line="322" w:lineRule="exact"/>
        <w:ind w:right="265"/>
        <w:jc w:val="right"/>
        <w:rPr>
          <w:rStyle w:val="21"/>
          <w:color w:val="000000"/>
        </w:rPr>
      </w:pPr>
      <w:r>
        <w:rPr>
          <w:rStyle w:val="21"/>
          <w:color w:val="000000"/>
        </w:rPr>
        <w:t xml:space="preserve">Продолжение Приложение № 7 </w:t>
      </w:r>
    </w:p>
    <w:p w:rsidR="004E55A0" w:rsidRDefault="004E55A0" w:rsidP="00CE65B8">
      <w:pPr>
        <w:pStyle w:val="22"/>
        <w:shd w:val="clear" w:color="auto" w:fill="auto"/>
        <w:tabs>
          <w:tab w:val="left" w:leader="underscore" w:pos="1127"/>
        </w:tabs>
        <w:spacing w:before="0" w:after="0" w:line="322" w:lineRule="exact"/>
        <w:ind w:firstLine="709"/>
      </w:pPr>
    </w:p>
    <w:p w:rsidR="004E55A0" w:rsidRPr="0065432F" w:rsidRDefault="004E55A0" w:rsidP="0065432F">
      <w:pPr>
        <w:pStyle w:val="22"/>
        <w:shd w:val="clear" w:color="auto" w:fill="auto"/>
        <w:tabs>
          <w:tab w:val="left" w:leader="underscore" w:pos="9579"/>
        </w:tabs>
        <w:spacing w:before="0" w:after="0" w:line="322" w:lineRule="exact"/>
        <w:ind w:firstLine="700"/>
      </w:pPr>
      <w:r>
        <w:rPr>
          <w:rStyle w:val="21"/>
          <w:color w:val="000000"/>
        </w:rPr>
        <w:t xml:space="preserve">в случае не заезда на промежуточную автостанцию (остановку) </w:t>
      </w:r>
      <w:r w:rsidRPr="0065432F">
        <w:rPr>
          <w:rStyle w:val="21"/>
          <w:color w:val="000000"/>
        </w:rPr>
        <w:t>_______</w:t>
      </w:r>
      <w:r>
        <w:rPr>
          <w:rStyle w:val="21"/>
          <w:color w:val="000000"/>
        </w:rPr>
        <w:t>руб</w:t>
      </w:r>
      <w:r w:rsidRPr="0065432F">
        <w:rPr>
          <w:rStyle w:val="21"/>
          <w:color w:val="000000"/>
        </w:rPr>
        <w:t>.</w:t>
      </w:r>
      <w:r>
        <w:rPr>
          <w:rStyle w:val="21"/>
          <w:color w:val="000000"/>
        </w:rPr>
        <w:t>;</w:t>
      </w:r>
    </w:p>
    <w:p w:rsidR="004E55A0" w:rsidRPr="0065432F" w:rsidRDefault="004E55A0" w:rsidP="0065432F">
      <w:pPr>
        <w:pStyle w:val="22"/>
        <w:shd w:val="clear" w:color="auto" w:fill="auto"/>
        <w:tabs>
          <w:tab w:val="left" w:leader="underscore" w:pos="9579"/>
        </w:tabs>
        <w:spacing w:before="0" w:after="0" w:line="322" w:lineRule="exact"/>
        <w:ind w:firstLine="700"/>
      </w:pPr>
      <w:r w:rsidRPr="0065432F">
        <w:t xml:space="preserve">4.2.3. </w:t>
      </w:r>
      <w:r>
        <w:rPr>
          <w:rStyle w:val="21"/>
          <w:color w:val="000000"/>
        </w:rPr>
        <w:t xml:space="preserve">За изменение класса подвижного состава, о котором не было сообщено согласно подпункту 2.3.2 пункта 2.3 настоящего Договора, </w:t>
      </w:r>
      <w:r w:rsidRPr="0065432F">
        <w:rPr>
          <w:rStyle w:val="21"/>
          <w:color w:val="000000"/>
        </w:rPr>
        <w:t xml:space="preserve">____ </w:t>
      </w:r>
      <w:r>
        <w:rPr>
          <w:rStyle w:val="21"/>
          <w:color w:val="000000"/>
        </w:rPr>
        <w:t>руб.</w:t>
      </w:r>
    </w:p>
    <w:p w:rsidR="004E55A0" w:rsidRPr="0065432F" w:rsidRDefault="004E55A0" w:rsidP="0065432F">
      <w:pPr>
        <w:pStyle w:val="22"/>
        <w:shd w:val="clear" w:color="auto" w:fill="auto"/>
        <w:tabs>
          <w:tab w:val="left" w:leader="underscore" w:pos="9579"/>
        </w:tabs>
        <w:spacing w:before="0" w:after="0" w:line="322" w:lineRule="exact"/>
        <w:ind w:firstLine="700"/>
      </w:pPr>
      <w:r w:rsidRPr="0065432F">
        <w:t xml:space="preserve">4.3. </w:t>
      </w:r>
      <w:r>
        <w:rPr>
          <w:rStyle w:val="21"/>
          <w:color w:val="000000"/>
        </w:rPr>
        <w:t>Собственник платит Перевозчику:</w:t>
      </w:r>
    </w:p>
    <w:p w:rsidR="004E55A0" w:rsidRDefault="004E55A0" w:rsidP="0065432F">
      <w:pPr>
        <w:pStyle w:val="22"/>
        <w:shd w:val="clear" w:color="auto" w:fill="auto"/>
        <w:tabs>
          <w:tab w:val="left" w:leader="underscore" w:pos="9579"/>
        </w:tabs>
        <w:spacing w:before="0" w:after="0" w:line="322" w:lineRule="exact"/>
        <w:ind w:firstLine="700"/>
      </w:pPr>
      <w:r w:rsidRPr="0065432F">
        <w:t xml:space="preserve">4.3.1. </w:t>
      </w:r>
      <w:r>
        <w:rPr>
          <w:rStyle w:val="21"/>
          <w:color w:val="000000"/>
        </w:rPr>
        <w:t>За не предоставление услуг, связанных с организацией и осуществлением прибытия и отправления пассажиров транспортом Перевозчика, ____руб.</w:t>
      </w:r>
    </w:p>
    <w:p w:rsidR="004E55A0" w:rsidRDefault="004E55A0" w:rsidP="0065432F">
      <w:pPr>
        <w:pStyle w:val="22"/>
        <w:shd w:val="clear" w:color="auto" w:fill="auto"/>
        <w:tabs>
          <w:tab w:val="left" w:leader="underscore" w:pos="9579"/>
        </w:tabs>
        <w:spacing w:before="0" w:after="0" w:line="322" w:lineRule="exact"/>
        <w:ind w:firstLine="700"/>
      </w:pPr>
      <w:r>
        <w:t xml:space="preserve">4.3.2. </w:t>
      </w:r>
      <w:r>
        <w:rPr>
          <w:rStyle w:val="21"/>
          <w:color w:val="000000"/>
        </w:rPr>
        <w:t>За не предоставление услуг по информированию водителей относительно дорожных и погодных условий на маршруте _____руб.</w:t>
      </w:r>
    </w:p>
    <w:p w:rsidR="004E55A0" w:rsidRDefault="004E55A0" w:rsidP="0065432F">
      <w:pPr>
        <w:pStyle w:val="22"/>
        <w:shd w:val="clear" w:color="auto" w:fill="auto"/>
        <w:tabs>
          <w:tab w:val="left" w:leader="underscore" w:pos="9579"/>
        </w:tabs>
        <w:spacing w:before="0" w:after="0" w:line="322" w:lineRule="exact"/>
        <w:ind w:firstLine="700"/>
      </w:pPr>
      <w:r>
        <w:t xml:space="preserve">4.3.3. </w:t>
      </w:r>
      <w:r>
        <w:rPr>
          <w:rStyle w:val="21"/>
          <w:color w:val="000000"/>
        </w:rPr>
        <w:t>За отказ в продаже билетов на рейс, при наличии свободных мест в автобусе, штраф в размере _____руб. за каждый случай.</w:t>
      </w:r>
    </w:p>
    <w:p w:rsidR="004E55A0" w:rsidRDefault="004E55A0" w:rsidP="0065432F">
      <w:pPr>
        <w:pStyle w:val="22"/>
        <w:shd w:val="clear" w:color="auto" w:fill="auto"/>
        <w:tabs>
          <w:tab w:val="left" w:leader="underscore" w:pos="9579"/>
        </w:tabs>
        <w:spacing w:before="0" w:after="0" w:line="322" w:lineRule="exact"/>
        <w:ind w:firstLine="700"/>
      </w:pPr>
      <w:r>
        <w:t xml:space="preserve">4.3.4. </w:t>
      </w:r>
      <w:r>
        <w:rPr>
          <w:rStyle w:val="21"/>
          <w:color w:val="000000"/>
        </w:rPr>
        <w:t>За предоставление недостоверной информации о рейсе _____ руб.</w:t>
      </w:r>
    </w:p>
    <w:p w:rsidR="004E55A0" w:rsidRDefault="004E55A0" w:rsidP="0065432F">
      <w:pPr>
        <w:pStyle w:val="22"/>
        <w:shd w:val="clear" w:color="auto" w:fill="auto"/>
        <w:tabs>
          <w:tab w:val="left" w:leader="underscore" w:pos="9579"/>
        </w:tabs>
        <w:spacing w:before="0" w:after="0" w:line="322" w:lineRule="exact"/>
        <w:ind w:firstLine="700"/>
      </w:pPr>
      <w:r>
        <w:t xml:space="preserve">4.4. </w:t>
      </w:r>
      <w:r>
        <w:rPr>
          <w:rStyle w:val="21"/>
          <w:color w:val="000000"/>
        </w:rPr>
        <w:t>Нарушение требований настоящего договора фиксируется Сторонами в журнале диспетчера и в путевом листе водителя.</w:t>
      </w:r>
    </w:p>
    <w:p w:rsidR="004E55A0" w:rsidRDefault="004E55A0" w:rsidP="0065432F">
      <w:pPr>
        <w:pStyle w:val="22"/>
        <w:shd w:val="clear" w:color="auto" w:fill="auto"/>
        <w:tabs>
          <w:tab w:val="left" w:leader="underscore" w:pos="9579"/>
        </w:tabs>
        <w:spacing w:before="0" w:after="0" w:line="322" w:lineRule="exact"/>
        <w:ind w:firstLine="700"/>
      </w:pPr>
      <w:r>
        <w:t xml:space="preserve">4.5. </w:t>
      </w:r>
      <w:r>
        <w:rPr>
          <w:rStyle w:val="21"/>
          <w:color w:val="000000"/>
        </w:rPr>
        <w:t>На основании зафиксированных нарушений сторонами требований Договора, Стороны принимают решение о применении штрафных санкций к нарушителю и на протяжении ______суток со дня осуществления нарушения сообщают об этом нарушителю. Заинтересованная Сторона направляет нарушителю претензию, счет на уплату штрафа и данные о нарушении.</w:t>
      </w:r>
    </w:p>
    <w:p w:rsidR="004E55A0" w:rsidRDefault="004E55A0" w:rsidP="0065432F">
      <w:pPr>
        <w:pStyle w:val="22"/>
        <w:shd w:val="clear" w:color="auto" w:fill="auto"/>
        <w:tabs>
          <w:tab w:val="left" w:leader="underscore" w:pos="9579"/>
        </w:tabs>
        <w:spacing w:before="0" w:after="0" w:line="322" w:lineRule="exact"/>
        <w:ind w:firstLine="700"/>
      </w:pPr>
      <w:r>
        <w:t xml:space="preserve">4.6. </w:t>
      </w:r>
      <w:r>
        <w:rPr>
          <w:rStyle w:val="21"/>
          <w:color w:val="000000"/>
        </w:rPr>
        <w:t>Штрафные санкции по этому Договору уплачиваются путем выставления счета Стороной, относительно которой содеяно нарушение настоящего Договора, с последующей уплатой Стороной, которая совершила нарушение, средств путем перечисления на банковский счет на протяжении десяти рабочих дней.</w:t>
      </w:r>
    </w:p>
    <w:p w:rsidR="004E55A0" w:rsidRDefault="004E55A0" w:rsidP="00CE65B8">
      <w:pPr>
        <w:pStyle w:val="22"/>
        <w:shd w:val="clear" w:color="auto" w:fill="auto"/>
        <w:tabs>
          <w:tab w:val="left" w:pos="9940"/>
          <w:tab w:val="left" w:pos="10080"/>
        </w:tabs>
        <w:spacing w:before="0" w:after="0" w:line="240" w:lineRule="auto"/>
        <w:ind w:right="265"/>
      </w:pPr>
    </w:p>
    <w:p w:rsidR="004E55A0" w:rsidRDefault="004E55A0" w:rsidP="0065432F">
      <w:pPr>
        <w:pStyle w:val="22"/>
        <w:shd w:val="clear" w:color="auto" w:fill="auto"/>
        <w:tabs>
          <w:tab w:val="left" w:pos="9940"/>
          <w:tab w:val="left" w:pos="10080"/>
        </w:tabs>
        <w:spacing w:before="0" w:after="0" w:line="240" w:lineRule="auto"/>
        <w:ind w:right="265"/>
        <w:jc w:val="center"/>
        <w:rPr>
          <w:b/>
        </w:rPr>
      </w:pPr>
      <w:r w:rsidRPr="0065432F">
        <w:rPr>
          <w:b/>
        </w:rPr>
        <w:t>5. Форс-мажор.</w:t>
      </w:r>
    </w:p>
    <w:p w:rsidR="004E55A0" w:rsidRPr="00300B69" w:rsidRDefault="004E55A0" w:rsidP="0065432F">
      <w:pPr>
        <w:pStyle w:val="22"/>
        <w:shd w:val="clear" w:color="auto" w:fill="auto"/>
        <w:tabs>
          <w:tab w:val="left" w:pos="9940"/>
          <w:tab w:val="left" w:pos="10080"/>
        </w:tabs>
        <w:spacing w:before="0" w:after="0" w:line="240" w:lineRule="auto"/>
        <w:ind w:right="265"/>
        <w:jc w:val="center"/>
      </w:pPr>
    </w:p>
    <w:p w:rsidR="004E55A0" w:rsidRPr="0065432F" w:rsidRDefault="004E55A0" w:rsidP="0065432F">
      <w:pPr>
        <w:pStyle w:val="22"/>
        <w:shd w:val="clear" w:color="auto" w:fill="auto"/>
        <w:tabs>
          <w:tab w:val="left" w:pos="10065"/>
        </w:tabs>
        <w:spacing w:before="0" w:after="0" w:line="240" w:lineRule="auto"/>
        <w:ind w:firstLine="709"/>
        <w:rPr>
          <w:b/>
        </w:rPr>
      </w:pPr>
      <w:r w:rsidRPr="0065432F">
        <w:t>5.1.</w:t>
      </w:r>
      <w:r>
        <w:t xml:space="preserve"> </w:t>
      </w:r>
      <w:r>
        <w:rPr>
          <w:rStyle w:val="21"/>
          <w:color w:val="000000"/>
        </w:rPr>
        <w:t>Стороны освобождаются от ответственности за полное или частичное невыполнение обязательств по настоящему Договору, если оно стало следствием непреодолимой силы, а именно:</w:t>
      </w: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ind w:firstLine="709"/>
      </w:pPr>
      <w:proofErr w:type="gramStart"/>
      <w:r>
        <w:rPr>
          <w:rStyle w:val="21"/>
          <w:color w:val="000000"/>
        </w:rPr>
        <w:t>стихийного бедствия (ливень, град, гроза, землетрясение, гололедица), забастовки, войны, актов органов государственной власти, если эти обстоятельства оказали непосредственное влияние на выполнение настоящего Договора.</w:t>
      </w:r>
      <w:proofErr w:type="gramEnd"/>
      <w:r>
        <w:rPr>
          <w:rStyle w:val="21"/>
          <w:color w:val="000000"/>
        </w:rPr>
        <w:t xml:space="preserve"> При этом срок выполнения обязательств по настоящему Договору переносится на время, на протяжении которого действовали указанные в этом пункте обстоятельства. Перечень форс-мажорных обстоятельств, которые указаны в этом пункте, не является исчерпывающим, все обстоятельства должны документально подтверждаться уполномоченными органами.</w:t>
      </w: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ind w:firstLine="709"/>
        <w:rPr>
          <w:rStyle w:val="21"/>
          <w:color w:val="000000"/>
        </w:rPr>
      </w:pPr>
      <w:r>
        <w:t xml:space="preserve">5.2. </w:t>
      </w:r>
      <w:r>
        <w:rPr>
          <w:rStyle w:val="21"/>
          <w:color w:val="000000"/>
        </w:rPr>
        <w:t>Если форс-мажорные обстоятельства длятся больше шести месяцев, каждая из Сторон может в одностороннем порядке расторгнуть этот Договор.</w:t>
      </w: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ind w:firstLine="709"/>
        <w:rPr>
          <w:rStyle w:val="21"/>
          <w:color w:val="000000"/>
        </w:rPr>
      </w:pP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jc w:val="center"/>
        <w:rPr>
          <w:rStyle w:val="21"/>
          <w:b/>
          <w:color w:val="000000"/>
        </w:rPr>
      </w:pPr>
      <w:r w:rsidRPr="00731986">
        <w:rPr>
          <w:rStyle w:val="21"/>
          <w:b/>
          <w:color w:val="000000"/>
        </w:rPr>
        <w:t>6. Порядок решения споров.</w:t>
      </w: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jc w:val="center"/>
        <w:rPr>
          <w:rStyle w:val="21"/>
          <w:b/>
          <w:color w:val="000000"/>
        </w:rPr>
      </w:pPr>
    </w:p>
    <w:p w:rsidR="004E55A0" w:rsidRDefault="004E55A0" w:rsidP="00A14D81">
      <w:pPr>
        <w:pStyle w:val="22"/>
        <w:shd w:val="clear" w:color="auto" w:fill="auto"/>
        <w:spacing w:before="0" w:after="0" w:line="322" w:lineRule="exact"/>
        <w:ind w:firstLine="708"/>
        <w:jc w:val="center"/>
        <w:rPr>
          <w:rStyle w:val="21"/>
          <w:color w:val="000000"/>
        </w:rPr>
      </w:pPr>
      <w:r>
        <w:rPr>
          <w:rStyle w:val="21"/>
          <w:color w:val="000000"/>
        </w:rPr>
        <w:lastRenderedPageBreak/>
        <w:t>7</w:t>
      </w:r>
    </w:p>
    <w:p w:rsidR="004E55A0" w:rsidRDefault="004E55A0" w:rsidP="00A14D81">
      <w:pPr>
        <w:pStyle w:val="22"/>
        <w:shd w:val="clear" w:color="auto" w:fill="auto"/>
        <w:tabs>
          <w:tab w:val="left" w:pos="9940"/>
          <w:tab w:val="left" w:pos="10065"/>
        </w:tabs>
        <w:spacing w:before="0" w:after="0" w:line="322" w:lineRule="exact"/>
        <w:ind w:right="265"/>
        <w:jc w:val="right"/>
        <w:rPr>
          <w:rStyle w:val="21"/>
          <w:color w:val="000000"/>
        </w:rPr>
      </w:pPr>
      <w:r>
        <w:rPr>
          <w:rStyle w:val="21"/>
          <w:color w:val="000000"/>
        </w:rPr>
        <w:t xml:space="preserve">Продолжение Приложение № 7 </w:t>
      </w:r>
    </w:p>
    <w:p w:rsidR="004E55A0" w:rsidRPr="00300B69" w:rsidRDefault="004E55A0" w:rsidP="00731986">
      <w:pPr>
        <w:pStyle w:val="22"/>
        <w:shd w:val="clear" w:color="auto" w:fill="auto"/>
        <w:spacing w:before="0" w:after="0" w:line="322" w:lineRule="exact"/>
        <w:jc w:val="center"/>
        <w:rPr>
          <w:rStyle w:val="21"/>
          <w:color w:val="000000"/>
        </w:rPr>
      </w:pP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ind w:firstLine="708"/>
        <w:rPr>
          <w:rStyle w:val="21"/>
          <w:color w:val="000000"/>
        </w:rPr>
      </w:pPr>
      <w:r>
        <w:rPr>
          <w:rStyle w:val="21"/>
          <w:color w:val="000000"/>
        </w:rPr>
        <w:t>6.1. Все спорные вопросы, которые возникают, между Сторонами настоящего Договора и относительно которых не было достигнуто соглашение, решаются согласно действующему законодательству Луганской Народной Республики.</w:t>
      </w: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ind w:firstLine="708"/>
        <w:rPr>
          <w:rStyle w:val="21"/>
          <w:color w:val="000000"/>
        </w:rPr>
      </w:pP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jc w:val="center"/>
        <w:rPr>
          <w:b/>
          <w:color w:val="000000"/>
        </w:rPr>
      </w:pPr>
      <w:r w:rsidRPr="00731986">
        <w:rPr>
          <w:b/>
          <w:color w:val="000000"/>
        </w:rPr>
        <w:t>7. Изменение условий договора.</w:t>
      </w:r>
    </w:p>
    <w:p w:rsidR="004E55A0" w:rsidRPr="00731986" w:rsidRDefault="004E55A0" w:rsidP="00731986">
      <w:pPr>
        <w:pStyle w:val="22"/>
        <w:shd w:val="clear" w:color="auto" w:fill="auto"/>
        <w:spacing w:before="0" w:after="0" w:line="322" w:lineRule="exact"/>
        <w:rPr>
          <w:color w:val="000000"/>
        </w:rPr>
      </w:pP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ind w:firstLine="708"/>
        <w:rPr>
          <w:rStyle w:val="21"/>
          <w:color w:val="000000"/>
        </w:rPr>
      </w:pPr>
      <w:r>
        <w:rPr>
          <w:rStyle w:val="21"/>
          <w:color w:val="000000"/>
        </w:rPr>
        <w:t>7.1. По согласию Сторон в настоящий Договор могут быть внесены другие условия.</w:t>
      </w: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ind w:firstLine="708"/>
        <w:rPr>
          <w:b/>
          <w:color w:val="000000"/>
        </w:rPr>
      </w:pPr>
      <w:r w:rsidRPr="00731986">
        <w:rPr>
          <w:color w:val="000000"/>
        </w:rPr>
        <w:t>7.2.</w:t>
      </w:r>
      <w:r>
        <w:rPr>
          <w:color w:val="000000"/>
        </w:rPr>
        <w:t xml:space="preserve"> </w:t>
      </w:r>
      <w:r>
        <w:rPr>
          <w:rStyle w:val="21"/>
          <w:color w:val="000000"/>
        </w:rPr>
        <w:t>Ни одна из Сторон Договора не имеет права менять условия Договора, а также передавать свое право по настоящему Договору третьей стороне без письменного согласия второй Стороны.</w:t>
      </w:r>
    </w:p>
    <w:p w:rsidR="004E55A0" w:rsidRPr="00731986" w:rsidRDefault="004E55A0" w:rsidP="00731986">
      <w:pPr>
        <w:pStyle w:val="22"/>
        <w:shd w:val="clear" w:color="auto" w:fill="auto"/>
        <w:spacing w:before="0" w:after="0" w:line="322" w:lineRule="exact"/>
        <w:ind w:firstLine="700"/>
        <w:rPr>
          <w:b/>
          <w:color w:val="000000"/>
        </w:rPr>
      </w:pPr>
      <w:r w:rsidRPr="00731986">
        <w:rPr>
          <w:color w:val="000000"/>
        </w:rPr>
        <w:t>7.3.</w:t>
      </w:r>
      <w:r>
        <w:rPr>
          <w:color w:val="000000"/>
        </w:rPr>
        <w:t xml:space="preserve"> </w:t>
      </w:r>
      <w:r>
        <w:rPr>
          <w:rStyle w:val="21"/>
          <w:color w:val="000000"/>
        </w:rPr>
        <w:t>Договор расторгается в одностороннем порядке при получении Собственником официального уведомления о прекращении действия специального разрешения (лицензии) и/или договора Перевозчика с Организатором перевозок.</w:t>
      </w: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jc w:val="center"/>
        <w:rPr>
          <w:color w:val="000000"/>
        </w:rPr>
      </w:pP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jc w:val="center"/>
        <w:rPr>
          <w:b/>
          <w:color w:val="000000"/>
        </w:rPr>
      </w:pPr>
      <w:r w:rsidRPr="00731986">
        <w:rPr>
          <w:b/>
          <w:color w:val="000000"/>
        </w:rPr>
        <w:t>8. Другие условия.</w:t>
      </w:r>
    </w:p>
    <w:p w:rsidR="004E55A0" w:rsidRPr="00300B69" w:rsidRDefault="004E55A0" w:rsidP="00731986">
      <w:pPr>
        <w:pStyle w:val="22"/>
        <w:shd w:val="clear" w:color="auto" w:fill="auto"/>
        <w:spacing w:before="0" w:after="0" w:line="322" w:lineRule="exact"/>
        <w:rPr>
          <w:color w:val="000000"/>
        </w:rPr>
      </w:pP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ind w:firstLine="708"/>
        <w:rPr>
          <w:b/>
          <w:color w:val="000000"/>
        </w:rPr>
      </w:pPr>
      <w:r>
        <w:rPr>
          <w:color w:val="000000"/>
        </w:rPr>
        <w:t xml:space="preserve">8.1. </w:t>
      </w:r>
      <w:r>
        <w:rPr>
          <w:rStyle w:val="21"/>
          <w:color w:val="000000"/>
        </w:rPr>
        <w:t>Настоящий Договор составлен в двух экземплярах, по одному для каждой Стороны настоящего Договора.</w:t>
      </w: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ind w:firstLine="700"/>
        <w:rPr>
          <w:b/>
          <w:color w:val="000000"/>
        </w:rPr>
      </w:pPr>
      <w:r w:rsidRPr="00731986">
        <w:rPr>
          <w:color w:val="000000"/>
        </w:rPr>
        <w:t>8.2.</w:t>
      </w:r>
      <w:r>
        <w:rPr>
          <w:color w:val="000000"/>
        </w:rPr>
        <w:t xml:space="preserve"> </w:t>
      </w:r>
      <w:r>
        <w:rPr>
          <w:rStyle w:val="21"/>
          <w:color w:val="000000"/>
        </w:rPr>
        <w:t>В случаях, не предусмотренных настоящим Договором, Стороны руководствуются действующим законодательством Луганской Народной Республики.</w:t>
      </w:r>
    </w:p>
    <w:p w:rsidR="004E55A0" w:rsidRPr="00731986" w:rsidRDefault="004E55A0" w:rsidP="00731986">
      <w:pPr>
        <w:pStyle w:val="22"/>
        <w:shd w:val="clear" w:color="auto" w:fill="auto"/>
        <w:spacing w:before="0" w:after="0" w:line="322" w:lineRule="exact"/>
        <w:ind w:firstLine="700"/>
        <w:rPr>
          <w:b/>
          <w:color w:val="000000"/>
        </w:rPr>
      </w:pPr>
      <w:r w:rsidRPr="00731986">
        <w:rPr>
          <w:color w:val="000000"/>
        </w:rPr>
        <w:t>8.3.</w:t>
      </w:r>
      <w:r>
        <w:rPr>
          <w:color w:val="000000"/>
        </w:rPr>
        <w:t xml:space="preserve"> </w:t>
      </w:r>
      <w:r>
        <w:rPr>
          <w:rStyle w:val="21"/>
          <w:color w:val="000000"/>
        </w:rPr>
        <w:t>Все исправления в тексте настоящего Договора имеют юридическую силу лишь при условии взаимного засвидетельствования представителями Сторон настоящего Договора в каждом частном случае.</w:t>
      </w:r>
    </w:p>
    <w:p w:rsidR="004E55A0" w:rsidRPr="00300B69" w:rsidRDefault="004E55A0" w:rsidP="00731986">
      <w:pPr>
        <w:pStyle w:val="22"/>
        <w:shd w:val="clear" w:color="auto" w:fill="auto"/>
        <w:spacing w:before="0" w:after="0" w:line="322" w:lineRule="exact"/>
        <w:jc w:val="center"/>
        <w:rPr>
          <w:color w:val="000000"/>
        </w:rPr>
      </w:pPr>
    </w:p>
    <w:p w:rsidR="004E55A0" w:rsidRDefault="004E55A0" w:rsidP="00731986">
      <w:pPr>
        <w:pStyle w:val="22"/>
        <w:shd w:val="clear" w:color="auto" w:fill="auto"/>
        <w:spacing w:before="0" w:after="0" w:line="322" w:lineRule="exact"/>
        <w:jc w:val="center"/>
        <w:rPr>
          <w:b/>
        </w:rPr>
      </w:pPr>
      <w:r w:rsidRPr="00731986">
        <w:rPr>
          <w:b/>
        </w:rPr>
        <w:t>9. Срок действия договора.</w:t>
      </w:r>
    </w:p>
    <w:p w:rsidR="004E55A0" w:rsidRPr="00300B69" w:rsidRDefault="004E55A0" w:rsidP="00731986">
      <w:pPr>
        <w:pStyle w:val="22"/>
        <w:shd w:val="clear" w:color="auto" w:fill="auto"/>
        <w:spacing w:before="0" w:after="0" w:line="322" w:lineRule="exact"/>
        <w:jc w:val="center"/>
      </w:pPr>
    </w:p>
    <w:p w:rsidR="004E55A0" w:rsidRDefault="004E55A0" w:rsidP="00731986">
      <w:pPr>
        <w:pStyle w:val="22"/>
        <w:shd w:val="clear" w:color="auto" w:fill="auto"/>
        <w:spacing w:before="0" w:after="0" w:line="322" w:lineRule="exact"/>
      </w:pPr>
      <w:r>
        <w:tab/>
        <w:t xml:space="preserve">Настоящий Договор вступает в силу </w:t>
      </w:r>
      <w:proofErr w:type="gramStart"/>
      <w:r>
        <w:t>с</w:t>
      </w:r>
      <w:proofErr w:type="gramEnd"/>
      <w:r>
        <w:t xml:space="preserve"> _________________________________</w:t>
      </w:r>
    </w:p>
    <w:p w:rsidR="004E55A0" w:rsidRDefault="004E55A0" w:rsidP="00634920">
      <w:pPr>
        <w:pStyle w:val="22"/>
        <w:shd w:val="clear" w:color="auto" w:fill="auto"/>
        <w:spacing w:before="0" w:after="0" w:line="322" w:lineRule="exact"/>
        <w:ind w:left="2832" w:firstLine="708"/>
      </w:pPr>
      <w:r>
        <w:t>и действует по _________________________________</w:t>
      </w:r>
    </w:p>
    <w:p w:rsidR="004E55A0" w:rsidRDefault="004E55A0" w:rsidP="00634920">
      <w:pPr>
        <w:pStyle w:val="22"/>
        <w:shd w:val="clear" w:color="auto" w:fill="auto"/>
        <w:spacing w:before="0" w:after="0" w:line="322" w:lineRule="exact"/>
        <w:ind w:left="2832" w:firstLine="708"/>
      </w:pPr>
    </w:p>
    <w:p w:rsidR="004E55A0" w:rsidRDefault="004E55A0" w:rsidP="00634920">
      <w:pPr>
        <w:pStyle w:val="22"/>
        <w:shd w:val="clear" w:color="auto" w:fill="auto"/>
        <w:spacing w:before="0" w:after="0" w:line="322" w:lineRule="exact"/>
        <w:jc w:val="center"/>
        <w:rPr>
          <w:b/>
        </w:rPr>
      </w:pPr>
      <w:r w:rsidRPr="00634920">
        <w:rPr>
          <w:b/>
        </w:rPr>
        <w:t>10. Приложения к договору</w:t>
      </w:r>
      <w:r>
        <w:rPr>
          <w:b/>
        </w:rPr>
        <w:t>.</w:t>
      </w:r>
    </w:p>
    <w:p w:rsidR="004E55A0" w:rsidRPr="00300B69" w:rsidRDefault="004E55A0" w:rsidP="00634920">
      <w:pPr>
        <w:pStyle w:val="22"/>
        <w:shd w:val="clear" w:color="auto" w:fill="auto"/>
        <w:spacing w:before="0" w:after="0" w:line="322" w:lineRule="exact"/>
        <w:jc w:val="center"/>
      </w:pPr>
    </w:p>
    <w:p w:rsidR="004E55A0" w:rsidRDefault="004E55A0" w:rsidP="00300B69">
      <w:pPr>
        <w:pStyle w:val="22"/>
        <w:shd w:val="clear" w:color="auto" w:fill="auto"/>
        <w:spacing w:before="0" w:after="0" w:line="240" w:lineRule="auto"/>
        <w:ind w:firstLine="782"/>
      </w:pPr>
      <w:r>
        <w:rPr>
          <w:rStyle w:val="21"/>
          <w:color w:val="000000"/>
        </w:rPr>
        <w:t>К настоящему Договору прилагаются:</w:t>
      </w:r>
    </w:p>
    <w:p w:rsidR="004E55A0" w:rsidRDefault="004E55A0" w:rsidP="00300B69">
      <w:pPr>
        <w:pStyle w:val="22"/>
        <w:shd w:val="clear" w:color="auto" w:fill="auto"/>
        <w:tabs>
          <w:tab w:val="left" w:pos="2956"/>
        </w:tabs>
        <w:spacing w:before="0" w:after="0" w:line="240" w:lineRule="auto"/>
        <w:ind w:firstLine="782"/>
      </w:pPr>
      <w:proofErr w:type="gramStart"/>
      <w:r>
        <w:rPr>
          <w:rStyle w:val="21"/>
          <w:color w:val="000000"/>
        </w:rPr>
        <w:t xml:space="preserve">копия договора (временного договора), разрешения Организатора перевозок с Перевозчиком, копия специального разрешения (лицензия) на осуществление вида деятельности в сфере </w:t>
      </w:r>
      <w:proofErr w:type="spellStart"/>
      <w:r>
        <w:rPr>
          <w:rStyle w:val="21"/>
          <w:color w:val="000000"/>
        </w:rPr>
        <w:t>пассажироперевозок</w:t>
      </w:r>
      <w:proofErr w:type="spellEnd"/>
      <w:r>
        <w:rPr>
          <w:rStyle w:val="21"/>
          <w:color w:val="000000"/>
        </w:rPr>
        <w:t xml:space="preserve"> автобусами, копия расписания движения автобусов на маршруте (маршрутах), утвержденного Министерством инфраструктуры и транспорта Луганской Народной Республики, таблицы стоимости проезда пассажиров автобусами на маршруте (маршрутах), рейсе (рейсах), которые обслуживает Перевозчик, и стоимость перевозки багажа.</w:t>
      </w:r>
      <w:proofErr w:type="gramEnd"/>
    </w:p>
    <w:p w:rsidR="004E55A0" w:rsidRPr="00300B69" w:rsidRDefault="004E55A0">
      <w:pPr>
        <w:pStyle w:val="22"/>
        <w:shd w:val="clear" w:color="auto" w:fill="auto"/>
        <w:spacing w:before="0" w:after="0" w:line="322" w:lineRule="exact"/>
        <w:jc w:val="center"/>
      </w:pPr>
    </w:p>
    <w:p w:rsidR="004E55A0" w:rsidRDefault="004E55A0" w:rsidP="00A14D81">
      <w:pPr>
        <w:pStyle w:val="22"/>
        <w:shd w:val="clear" w:color="auto" w:fill="auto"/>
        <w:spacing w:before="0" w:after="0" w:line="322" w:lineRule="exact"/>
        <w:ind w:firstLine="708"/>
        <w:jc w:val="center"/>
        <w:rPr>
          <w:rStyle w:val="21"/>
          <w:color w:val="000000"/>
        </w:rPr>
      </w:pPr>
      <w:r>
        <w:rPr>
          <w:rStyle w:val="21"/>
          <w:color w:val="000000"/>
        </w:rPr>
        <w:lastRenderedPageBreak/>
        <w:t>8</w:t>
      </w:r>
    </w:p>
    <w:p w:rsidR="004E55A0" w:rsidRDefault="004E55A0" w:rsidP="00A14D81">
      <w:pPr>
        <w:pStyle w:val="22"/>
        <w:shd w:val="clear" w:color="auto" w:fill="auto"/>
        <w:tabs>
          <w:tab w:val="left" w:pos="9940"/>
          <w:tab w:val="left" w:pos="10065"/>
        </w:tabs>
        <w:spacing w:before="0" w:after="0" w:line="322" w:lineRule="exact"/>
        <w:ind w:right="265"/>
        <w:jc w:val="right"/>
        <w:rPr>
          <w:rStyle w:val="21"/>
          <w:color w:val="000000"/>
        </w:rPr>
      </w:pPr>
      <w:r>
        <w:rPr>
          <w:rStyle w:val="21"/>
          <w:color w:val="000000"/>
        </w:rPr>
        <w:t xml:space="preserve">Продолжение Приложение № 7 </w:t>
      </w:r>
    </w:p>
    <w:p w:rsidR="004E55A0" w:rsidRDefault="004E55A0" w:rsidP="00634920">
      <w:pPr>
        <w:pStyle w:val="22"/>
        <w:shd w:val="clear" w:color="auto" w:fill="auto"/>
        <w:spacing w:before="0" w:after="0" w:line="322" w:lineRule="exact"/>
        <w:jc w:val="center"/>
        <w:rPr>
          <w:b/>
        </w:rPr>
      </w:pPr>
    </w:p>
    <w:p w:rsidR="004E55A0" w:rsidRDefault="004E55A0" w:rsidP="00634920">
      <w:pPr>
        <w:pStyle w:val="22"/>
        <w:shd w:val="clear" w:color="auto" w:fill="auto"/>
        <w:spacing w:before="0" w:after="0" w:line="322" w:lineRule="exact"/>
        <w:jc w:val="center"/>
        <w:rPr>
          <w:b/>
        </w:rPr>
      </w:pPr>
      <w:r w:rsidRPr="00634920">
        <w:rPr>
          <w:b/>
        </w:rPr>
        <w:t>11. Условия согласования связи между сторонами.</w:t>
      </w:r>
    </w:p>
    <w:p w:rsidR="004E55A0" w:rsidRPr="00300B69" w:rsidRDefault="004E55A0" w:rsidP="00634920">
      <w:pPr>
        <w:pStyle w:val="22"/>
        <w:shd w:val="clear" w:color="auto" w:fill="auto"/>
        <w:spacing w:before="0" w:after="0" w:line="322" w:lineRule="exact"/>
        <w:jc w:val="center"/>
      </w:pPr>
    </w:p>
    <w:p w:rsidR="004E55A0" w:rsidRDefault="004E55A0" w:rsidP="00634920">
      <w:pPr>
        <w:pStyle w:val="22"/>
        <w:shd w:val="clear" w:color="auto" w:fill="auto"/>
        <w:spacing w:before="0" w:after="0" w:line="322" w:lineRule="exact"/>
      </w:pPr>
      <w:r w:rsidRPr="00634920">
        <w:tab/>
        <w:t>Полномочными представителями Сторон</w:t>
      </w:r>
    </w:p>
    <w:p w:rsidR="004E55A0" w:rsidRDefault="004E55A0" w:rsidP="00634920">
      <w:pPr>
        <w:pStyle w:val="22"/>
        <w:shd w:val="clear" w:color="auto" w:fill="auto"/>
        <w:spacing w:before="0" w:after="0" w:line="322" w:lineRule="exact"/>
      </w:pPr>
      <w:r>
        <w:tab/>
        <w:t>по этому Договору являются:</w:t>
      </w:r>
    </w:p>
    <w:p w:rsidR="004E55A0" w:rsidRDefault="004E55A0" w:rsidP="00634920">
      <w:pPr>
        <w:pStyle w:val="22"/>
        <w:shd w:val="clear" w:color="auto" w:fill="auto"/>
        <w:spacing w:before="0" w:after="0" w:line="322" w:lineRule="exact"/>
      </w:pPr>
    </w:p>
    <w:p w:rsidR="004E55A0" w:rsidRDefault="004E55A0" w:rsidP="00634920">
      <w:pPr>
        <w:pStyle w:val="22"/>
        <w:shd w:val="clear" w:color="auto" w:fill="auto"/>
        <w:spacing w:before="0" w:after="0" w:line="322" w:lineRule="exact"/>
      </w:pPr>
      <w:r>
        <w:tab/>
        <w:t>Владелец: __________________________________</w:t>
      </w:r>
    </w:p>
    <w:p w:rsidR="004E55A0" w:rsidRDefault="004E55A0" w:rsidP="00634920">
      <w:pPr>
        <w:pStyle w:val="22"/>
        <w:shd w:val="clear" w:color="auto" w:fill="auto"/>
        <w:spacing w:before="0" w:after="0" w:line="322" w:lineRule="exact"/>
      </w:pPr>
      <w:r>
        <w:t xml:space="preserve">                              (фамилия, имя, отчество, должность)</w:t>
      </w:r>
    </w:p>
    <w:p w:rsidR="004E55A0" w:rsidRDefault="004E55A0" w:rsidP="00634920">
      <w:pPr>
        <w:pStyle w:val="22"/>
        <w:shd w:val="clear" w:color="auto" w:fill="auto"/>
        <w:spacing w:before="0" w:after="0" w:line="322" w:lineRule="exact"/>
      </w:pPr>
      <w:r>
        <w:tab/>
        <w:t>Телефон:</w:t>
      </w:r>
    </w:p>
    <w:p w:rsidR="004E55A0" w:rsidRDefault="004E55A0" w:rsidP="00634920">
      <w:pPr>
        <w:pStyle w:val="22"/>
        <w:shd w:val="clear" w:color="auto" w:fill="auto"/>
        <w:spacing w:before="0" w:after="0" w:line="322" w:lineRule="exact"/>
      </w:pPr>
    </w:p>
    <w:p w:rsidR="004E55A0" w:rsidRDefault="004E55A0" w:rsidP="00634920">
      <w:pPr>
        <w:pStyle w:val="22"/>
        <w:shd w:val="clear" w:color="auto" w:fill="auto"/>
        <w:spacing w:before="0" w:after="0" w:line="322" w:lineRule="exact"/>
        <w:ind w:firstLine="708"/>
      </w:pPr>
      <w:r>
        <w:t>Перевозчик: __________________________________</w:t>
      </w:r>
    </w:p>
    <w:p w:rsidR="004E55A0" w:rsidRDefault="004E55A0" w:rsidP="00634920">
      <w:pPr>
        <w:pStyle w:val="22"/>
        <w:shd w:val="clear" w:color="auto" w:fill="auto"/>
        <w:spacing w:before="0" w:after="0" w:line="322" w:lineRule="exact"/>
      </w:pPr>
      <w:r>
        <w:t xml:space="preserve">                               (фамилия, имя, отчество, должность)</w:t>
      </w:r>
    </w:p>
    <w:p w:rsidR="004E55A0" w:rsidRDefault="004E55A0" w:rsidP="00634920">
      <w:pPr>
        <w:pStyle w:val="22"/>
        <w:shd w:val="clear" w:color="auto" w:fill="auto"/>
        <w:spacing w:before="0" w:after="0" w:line="322" w:lineRule="exact"/>
      </w:pPr>
      <w:r>
        <w:tab/>
        <w:t>Телефон:</w:t>
      </w:r>
    </w:p>
    <w:p w:rsidR="004E55A0" w:rsidRDefault="004E55A0" w:rsidP="00634920">
      <w:pPr>
        <w:pStyle w:val="22"/>
        <w:shd w:val="clear" w:color="auto" w:fill="auto"/>
        <w:spacing w:before="0" w:after="0" w:line="322" w:lineRule="exact"/>
      </w:pPr>
    </w:p>
    <w:p w:rsidR="004E55A0" w:rsidRDefault="004E55A0" w:rsidP="00634920">
      <w:pPr>
        <w:pStyle w:val="22"/>
        <w:shd w:val="clear" w:color="auto" w:fill="auto"/>
        <w:spacing w:before="0" w:after="0" w:line="322" w:lineRule="exact"/>
        <w:jc w:val="center"/>
        <w:rPr>
          <w:b/>
        </w:rPr>
      </w:pPr>
      <w:r w:rsidRPr="00634920">
        <w:rPr>
          <w:b/>
        </w:rPr>
        <w:t>12. Реквизиты и подписи сторон.</w:t>
      </w:r>
    </w:p>
    <w:p w:rsidR="004E55A0" w:rsidRDefault="004E55A0" w:rsidP="00634920">
      <w:pPr>
        <w:pStyle w:val="22"/>
        <w:shd w:val="clear" w:color="auto" w:fill="auto"/>
        <w:spacing w:before="0" w:after="0" w:line="322" w:lineRule="exact"/>
        <w:jc w:val="center"/>
        <w:rPr>
          <w:b/>
        </w:rPr>
      </w:pPr>
    </w:p>
    <w:p w:rsidR="004E55A0" w:rsidRDefault="004E55A0" w:rsidP="00CC039D">
      <w:pPr>
        <w:pStyle w:val="22"/>
        <w:shd w:val="clear" w:color="auto" w:fill="auto"/>
        <w:spacing w:before="0" w:after="0" w:line="322" w:lineRule="exact"/>
      </w:pPr>
      <w:r w:rsidRPr="007F7FCC">
        <w:t>Перевозчик: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Собственник:</w:t>
      </w:r>
    </w:p>
    <w:p w:rsidR="004E55A0" w:rsidRDefault="004E55A0" w:rsidP="00CC039D">
      <w:pPr>
        <w:pStyle w:val="22"/>
        <w:shd w:val="clear" w:color="auto" w:fill="auto"/>
        <w:spacing w:before="0" w:after="0" w:line="322" w:lineRule="exact"/>
      </w:pPr>
      <w:r>
        <w:t xml:space="preserve">_____________________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4E55A0" w:rsidRDefault="004E55A0" w:rsidP="00CC039D">
      <w:pPr>
        <w:pStyle w:val="22"/>
        <w:shd w:val="clear" w:color="auto" w:fill="auto"/>
        <w:spacing w:before="0" w:after="0" w:line="322" w:lineRule="exact"/>
      </w:pPr>
      <w:r>
        <w:t>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4E55A0" w:rsidRDefault="004E55A0" w:rsidP="00CC039D">
      <w:pPr>
        <w:pStyle w:val="22"/>
        <w:shd w:val="clear" w:color="auto" w:fill="auto"/>
        <w:spacing w:before="0" w:after="0" w:line="322" w:lineRule="exact"/>
      </w:pPr>
      <w:r>
        <w:t>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4E55A0" w:rsidRDefault="004E55A0" w:rsidP="00CC039D">
      <w:pPr>
        <w:pStyle w:val="22"/>
        <w:shd w:val="clear" w:color="auto" w:fill="auto"/>
        <w:spacing w:before="0" w:after="0" w:line="322" w:lineRule="exact"/>
      </w:pPr>
      <w:r>
        <w:t>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4E55A0" w:rsidRDefault="004E55A0" w:rsidP="00CC039D">
      <w:pPr>
        <w:spacing w:after="0"/>
      </w:pPr>
      <w:r>
        <w:t xml:space="preserve">_____________________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4E55A0" w:rsidRDefault="004E55A0" w:rsidP="00CC039D">
      <w:r>
        <w:t xml:space="preserve">подпись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подпись</w:t>
      </w:r>
      <w:proofErr w:type="spellEnd"/>
      <w:proofErr w:type="gramEnd"/>
    </w:p>
    <w:p w:rsidR="004E55A0" w:rsidRPr="00CC039D" w:rsidRDefault="004E55A0" w:rsidP="00CC039D">
      <w:pPr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М.П. </w:t>
      </w:r>
      <w:r>
        <w:rPr>
          <w:noProof/>
          <w:szCs w:val="28"/>
          <w:lang w:eastAsia="ru-RU"/>
        </w:rPr>
        <w:tab/>
      </w:r>
      <w:r>
        <w:rPr>
          <w:noProof/>
          <w:szCs w:val="28"/>
          <w:lang w:eastAsia="ru-RU"/>
        </w:rPr>
        <w:tab/>
      </w:r>
      <w:r>
        <w:rPr>
          <w:noProof/>
          <w:szCs w:val="28"/>
          <w:lang w:eastAsia="ru-RU"/>
        </w:rPr>
        <w:tab/>
      </w:r>
      <w:r>
        <w:rPr>
          <w:noProof/>
          <w:szCs w:val="28"/>
          <w:lang w:eastAsia="ru-RU"/>
        </w:rPr>
        <w:tab/>
      </w:r>
      <w:r>
        <w:rPr>
          <w:noProof/>
          <w:szCs w:val="28"/>
          <w:lang w:eastAsia="ru-RU"/>
        </w:rPr>
        <w:tab/>
      </w:r>
      <w:r>
        <w:rPr>
          <w:noProof/>
          <w:szCs w:val="28"/>
          <w:lang w:eastAsia="ru-RU"/>
        </w:rPr>
        <w:tab/>
      </w:r>
      <w:r>
        <w:rPr>
          <w:noProof/>
          <w:szCs w:val="28"/>
          <w:lang w:eastAsia="ru-RU"/>
        </w:rPr>
        <w:tab/>
      </w:r>
      <w:r>
        <w:rPr>
          <w:noProof/>
          <w:szCs w:val="28"/>
          <w:lang w:eastAsia="ru-RU"/>
        </w:rPr>
        <w:tab/>
      </w:r>
      <w:r>
        <w:rPr>
          <w:noProof/>
          <w:szCs w:val="28"/>
          <w:lang w:eastAsia="ru-RU"/>
        </w:rPr>
        <w:tab/>
      </w:r>
      <w:r>
        <w:rPr>
          <w:noProof/>
          <w:szCs w:val="28"/>
          <w:lang w:eastAsia="ru-RU"/>
        </w:rPr>
        <w:tab/>
        <w:t>М.П.</w:t>
      </w:r>
    </w:p>
    <w:sectPr w:rsidR="004E55A0" w:rsidRPr="00CC039D" w:rsidSect="00706ABA">
      <w:pgSz w:w="11906" w:h="16838"/>
      <w:pgMar w:top="1134" w:right="70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266" w:rsidRDefault="00EA7266" w:rsidP="008C1DA0">
      <w:pPr>
        <w:spacing w:after="0" w:line="240" w:lineRule="auto"/>
      </w:pPr>
      <w:r>
        <w:separator/>
      </w:r>
    </w:p>
  </w:endnote>
  <w:endnote w:type="continuationSeparator" w:id="0">
    <w:p w:rsidR="00EA7266" w:rsidRDefault="00EA7266" w:rsidP="008C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266" w:rsidRDefault="00EA7266" w:rsidP="008C1DA0">
      <w:pPr>
        <w:spacing w:after="0" w:line="240" w:lineRule="auto"/>
      </w:pPr>
      <w:r>
        <w:separator/>
      </w:r>
    </w:p>
  </w:footnote>
  <w:footnote w:type="continuationSeparator" w:id="0">
    <w:p w:rsidR="00EA7266" w:rsidRDefault="00EA7266" w:rsidP="008C1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0000000E"/>
    <w:lvl w:ilvl="0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16C4030"/>
    <w:multiLevelType w:val="hybridMultilevel"/>
    <w:tmpl w:val="CD70D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0E7826"/>
    <w:multiLevelType w:val="multilevel"/>
    <w:tmpl w:val="280CC61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20076744"/>
    <w:multiLevelType w:val="hybridMultilevel"/>
    <w:tmpl w:val="E0108302"/>
    <w:lvl w:ilvl="0" w:tplc="0419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F755DB"/>
    <w:multiLevelType w:val="multilevel"/>
    <w:tmpl w:val="13A89C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7825FD9"/>
    <w:multiLevelType w:val="multilevel"/>
    <w:tmpl w:val="8C063B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9">
    <w:nsid w:val="2ACF1441"/>
    <w:multiLevelType w:val="multilevel"/>
    <w:tmpl w:val="A46E7A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995"/>
        </w:tabs>
        <w:ind w:left="1995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2910"/>
        </w:tabs>
        <w:ind w:left="291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4185"/>
        </w:tabs>
        <w:ind w:left="4185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5100"/>
        </w:tabs>
        <w:ind w:left="51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6375"/>
        </w:tabs>
        <w:ind w:left="637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650"/>
        </w:tabs>
        <w:ind w:left="765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565"/>
        </w:tabs>
        <w:ind w:left="8565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840"/>
        </w:tabs>
        <w:ind w:left="9840" w:hanging="2160"/>
      </w:pPr>
      <w:rPr>
        <w:rFonts w:cs="Times New Roman" w:hint="default"/>
        <w:color w:val="000000"/>
      </w:rPr>
    </w:lvl>
  </w:abstractNum>
  <w:abstractNum w:abstractNumId="10">
    <w:nsid w:val="3B83417D"/>
    <w:multiLevelType w:val="multilevel"/>
    <w:tmpl w:val="1614419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1">
    <w:nsid w:val="3BB122FC"/>
    <w:multiLevelType w:val="multilevel"/>
    <w:tmpl w:val="A5320A9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2">
    <w:nsid w:val="3EAC1C9A"/>
    <w:multiLevelType w:val="multilevel"/>
    <w:tmpl w:val="D7C2B692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4"/>
      <w:numFmt w:val="decimal"/>
      <w:lvlText w:val="%1.%2"/>
      <w:lvlJc w:val="left"/>
      <w:pPr>
        <w:ind w:left="10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cs="Times New Roman" w:hint="default"/>
        <w:color w:val="000000"/>
      </w:rPr>
    </w:lvl>
  </w:abstractNum>
  <w:abstractNum w:abstractNumId="13">
    <w:nsid w:val="46112EAC"/>
    <w:multiLevelType w:val="multilevel"/>
    <w:tmpl w:val="64EAE93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4">
    <w:nsid w:val="5C8818A3"/>
    <w:multiLevelType w:val="multilevel"/>
    <w:tmpl w:val="C3C8563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5">
    <w:nsid w:val="63F33401"/>
    <w:multiLevelType w:val="multilevel"/>
    <w:tmpl w:val="725235B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6">
    <w:nsid w:val="73BD68AD"/>
    <w:multiLevelType w:val="multilevel"/>
    <w:tmpl w:val="24A2AA9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7">
    <w:nsid w:val="782158B4"/>
    <w:multiLevelType w:val="multilevel"/>
    <w:tmpl w:val="50286986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8">
    <w:nsid w:val="79630F4F"/>
    <w:multiLevelType w:val="multilevel"/>
    <w:tmpl w:val="EFAC5672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num w:numId="1">
    <w:abstractNumId w:val="7"/>
  </w:num>
  <w:num w:numId="2">
    <w:abstractNumId w:val="8"/>
  </w:num>
  <w:num w:numId="3">
    <w:abstractNumId w:val="17"/>
  </w:num>
  <w:num w:numId="4">
    <w:abstractNumId w:val="6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4"/>
  </w:num>
  <w:num w:numId="10">
    <w:abstractNumId w:val="13"/>
  </w:num>
  <w:num w:numId="11">
    <w:abstractNumId w:val="18"/>
  </w:num>
  <w:num w:numId="12">
    <w:abstractNumId w:val="14"/>
  </w:num>
  <w:num w:numId="13">
    <w:abstractNumId w:val="11"/>
  </w:num>
  <w:num w:numId="14">
    <w:abstractNumId w:val="5"/>
  </w:num>
  <w:num w:numId="15">
    <w:abstractNumId w:val="16"/>
  </w:num>
  <w:num w:numId="16">
    <w:abstractNumId w:val="10"/>
  </w:num>
  <w:num w:numId="17">
    <w:abstractNumId w:val="3"/>
  </w:num>
  <w:num w:numId="18">
    <w:abstractNumId w:val="1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165"/>
    <w:rsid w:val="00005217"/>
    <w:rsid w:val="00007D87"/>
    <w:rsid w:val="00013C55"/>
    <w:rsid w:val="00016DB8"/>
    <w:rsid w:val="00020B72"/>
    <w:rsid w:val="00022135"/>
    <w:rsid w:val="0002558C"/>
    <w:rsid w:val="00027582"/>
    <w:rsid w:val="00051E50"/>
    <w:rsid w:val="00056377"/>
    <w:rsid w:val="00056BA1"/>
    <w:rsid w:val="00064242"/>
    <w:rsid w:val="00070FA8"/>
    <w:rsid w:val="00071B60"/>
    <w:rsid w:val="00072BDE"/>
    <w:rsid w:val="00073305"/>
    <w:rsid w:val="0007491B"/>
    <w:rsid w:val="00075C0D"/>
    <w:rsid w:val="0008454C"/>
    <w:rsid w:val="0008476E"/>
    <w:rsid w:val="0009004F"/>
    <w:rsid w:val="000947C7"/>
    <w:rsid w:val="000951E0"/>
    <w:rsid w:val="000958C9"/>
    <w:rsid w:val="000A0A1B"/>
    <w:rsid w:val="000A24D5"/>
    <w:rsid w:val="000B48ED"/>
    <w:rsid w:val="000B5D63"/>
    <w:rsid w:val="000C137B"/>
    <w:rsid w:val="000C4C9B"/>
    <w:rsid w:val="000D1576"/>
    <w:rsid w:val="000D3CB9"/>
    <w:rsid w:val="000D6891"/>
    <w:rsid w:val="000E16DD"/>
    <w:rsid w:val="000E19DD"/>
    <w:rsid w:val="000F0091"/>
    <w:rsid w:val="000F20FD"/>
    <w:rsid w:val="000F3286"/>
    <w:rsid w:val="000F566F"/>
    <w:rsid w:val="000F5F81"/>
    <w:rsid w:val="001012D7"/>
    <w:rsid w:val="00104CDD"/>
    <w:rsid w:val="00107661"/>
    <w:rsid w:val="00111380"/>
    <w:rsid w:val="00112A33"/>
    <w:rsid w:val="0012074D"/>
    <w:rsid w:val="00124A2B"/>
    <w:rsid w:val="00126607"/>
    <w:rsid w:val="00130756"/>
    <w:rsid w:val="0013385B"/>
    <w:rsid w:val="00144813"/>
    <w:rsid w:val="001506A2"/>
    <w:rsid w:val="00151006"/>
    <w:rsid w:val="0015558D"/>
    <w:rsid w:val="00172441"/>
    <w:rsid w:val="0018583C"/>
    <w:rsid w:val="00191EB0"/>
    <w:rsid w:val="0019368D"/>
    <w:rsid w:val="001A33C6"/>
    <w:rsid w:val="001A74B3"/>
    <w:rsid w:val="001B4D16"/>
    <w:rsid w:val="001B68BC"/>
    <w:rsid w:val="001B6CAF"/>
    <w:rsid w:val="001C12D9"/>
    <w:rsid w:val="001C2010"/>
    <w:rsid w:val="001C33D8"/>
    <w:rsid w:val="001D370F"/>
    <w:rsid w:val="001D4EB9"/>
    <w:rsid w:val="001F51D8"/>
    <w:rsid w:val="001F52BF"/>
    <w:rsid w:val="001F6739"/>
    <w:rsid w:val="00200A73"/>
    <w:rsid w:val="00205865"/>
    <w:rsid w:val="00205E6D"/>
    <w:rsid w:val="002156BC"/>
    <w:rsid w:val="00222C2D"/>
    <w:rsid w:val="00226AB9"/>
    <w:rsid w:val="0023415E"/>
    <w:rsid w:val="00236B39"/>
    <w:rsid w:val="00244391"/>
    <w:rsid w:val="00250F9E"/>
    <w:rsid w:val="00257623"/>
    <w:rsid w:val="00262427"/>
    <w:rsid w:val="00273BCB"/>
    <w:rsid w:val="00276CA0"/>
    <w:rsid w:val="00281E4C"/>
    <w:rsid w:val="0028222C"/>
    <w:rsid w:val="002875CF"/>
    <w:rsid w:val="0029429D"/>
    <w:rsid w:val="00294FF9"/>
    <w:rsid w:val="00295BAC"/>
    <w:rsid w:val="0029775B"/>
    <w:rsid w:val="002A2117"/>
    <w:rsid w:val="002A2533"/>
    <w:rsid w:val="002A4BC6"/>
    <w:rsid w:val="002A56E9"/>
    <w:rsid w:val="002A7D0D"/>
    <w:rsid w:val="002B19E5"/>
    <w:rsid w:val="002C0EDD"/>
    <w:rsid w:val="002C235D"/>
    <w:rsid w:val="002C4858"/>
    <w:rsid w:val="002C6EB1"/>
    <w:rsid w:val="002D50DC"/>
    <w:rsid w:val="002D7410"/>
    <w:rsid w:val="002E1447"/>
    <w:rsid w:val="002E4133"/>
    <w:rsid w:val="002E52C7"/>
    <w:rsid w:val="002E5BC8"/>
    <w:rsid w:val="002F2958"/>
    <w:rsid w:val="002F3CFB"/>
    <w:rsid w:val="002F4009"/>
    <w:rsid w:val="002F7950"/>
    <w:rsid w:val="00300B69"/>
    <w:rsid w:val="003078E0"/>
    <w:rsid w:val="00312186"/>
    <w:rsid w:val="003165A6"/>
    <w:rsid w:val="00317588"/>
    <w:rsid w:val="0033211A"/>
    <w:rsid w:val="00332BC8"/>
    <w:rsid w:val="00332FDA"/>
    <w:rsid w:val="003344B1"/>
    <w:rsid w:val="00336609"/>
    <w:rsid w:val="00337A5B"/>
    <w:rsid w:val="003401CF"/>
    <w:rsid w:val="00345AD6"/>
    <w:rsid w:val="0034685E"/>
    <w:rsid w:val="00346C0D"/>
    <w:rsid w:val="003520EB"/>
    <w:rsid w:val="003525A0"/>
    <w:rsid w:val="00356C2F"/>
    <w:rsid w:val="00357BCB"/>
    <w:rsid w:val="00362117"/>
    <w:rsid w:val="00362853"/>
    <w:rsid w:val="00363500"/>
    <w:rsid w:val="00364059"/>
    <w:rsid w:val="00370EAD"/>
    <w:rsid w:val="00371DC9"/>
    <w:rsid w:val="003762D7"/>
    <w:rsid w:val="00376F43"/>
    <w:rsid w:val="003814AF"/>
    <w:rsid w:val="003816E3"/>
    <w:rsid w:val="00397A29"/>
    <w:rsid w:val="003A306D"/>
    <w:rsid w:val="003A6BFF"/>
    <w:rsid w:val="003A7B24"/>
    <w:rsid w:val="003B0CA4"/>
    <w:rsid w:val="003B18E6"/>
    <w:rsid w:val="003B1948"/>
    <w:rsid w:val="003C157D"/>
    <w:rsid w:val="003C3A73"/>
    <w:rsid w:val="003D35DA"/>
    <w:rsid w:val="003E1639"/>
    <w:rsid w:val="003E4213"/>
    <w:rsid w:val="003E4C7F"/>
    <w:rsid w:val="003E516C"/>
    <w:rsid w:val="003E51FC"/>
    <w:rsid w:val="003F006F"/>
    <w:rsid w:val="003F1010"/>
    <w:rsid w:val="00400868"/>
    <w:rsid w:val="00401CD4"/>
    <w:rsid w:val="00406A1F"/>
    <w:rsid w:val="00407075"/>
    <w:rsid w:val="00410268"/>
    <w:rsid w:val="004204FB"/>
    <w:rsid w:val="00421BD9"/>
    <w:rsid w:val="004274BE"/>
    <w:rsid w:val="00430C45"/>
    <w:rsid w:val="00433791"/>
    <w:rsid w:val="00436C3A"/>
    <w:rsid w:val="00454E0A"/>
    <w:rsid w:val="00455D6A"/>
    <w:rsid w:val="00463046"/>
    <w:rsid w:val="004641CD"/>
    <w:rsid w:val="0047197F"/>
    <w:rsid w:val="00471D2D"/>
    <w:rsid w:val="004773C8"/>
    <w:rsid w:val="004813B0"/>
    <w:rsid w:val="0048186A"/>
    <w:rsid w:val="00487EAF"/>
    <w:rsid w:val="00490D92"/>
    <w:rsid w:val="00491D80"/>
    <w:rsid w:val="004922B1"/>
    <w:rsid w:val="004934E4"/>
    <w:rsid w:val="0049689E"/>
    <w:rsid w:val="004A0601"/>
    <w:rsid w:val="004A40EE"/>
    <w:rsid w:val="004B20C6"/>
    <w:rsid w:val="004B75C2"/>
    <w:rsid w:val="004C1C2C"/>
    <w:rsid w:val="004C5A23"/>
    <w:rsid w:val="004D3320"/>
    <w:rsid w:val="004E449B"/>
    <w:rsid w:val="004E55A0"/>
    <w:rsid w:val="004E7B1A"/>
    <w:rsid w:val="004F2054"/>
    <w:rsid w:val="004F464D"/>
    <w:rsid w:val="005060ED"/>
    <w:rsid w:val="005101C1"/>
    <w:rsid w:val="0051656C"/>
    <w:rsid w:val="00521F08"/>
    <w:rsid w:val="005220EB"/>
    <w:rsid w:val="0052524A"/>
    <w:rsid w:val="00526DA6"/>
    <w:rsid w:val="0053337E"/>
    <w:rsid w:val="00536BF7"/>
    <w:rsid w:val="0054187C"/>
    <w:rsid w:val="00542C36"/>
    <w:rsid w:val="00543D0E"/>
    <w:rsid w:val="00545969"/>
    <w:rsid w:val="00547D37"/>
    <w:rsid w:val="0055042B"/>
    <w:rsid w:val="00551AA0"/>
    <w:rsid w:val="00551CAB"/>
    <w:rsid w:val="005601CC"/>
    <w:rsid w:val="005620F1"/>
    <w:rsid w:val="005623A0"/>
    <w:rsid w:val="00562E14"/>
    <w:rsid w:val="00567AE5"/>
    <w:rsid w:val="00570626"/>
    <w:rsid w:val="005812F0"/>
    <w:rsid w:val="00585269"/>
    <w:rsid w:val="005944F9"/>
    <w:rsid w:val="00594C39"/>
    <w:rsid w:val="0059555B"/>
    <w:rsid w:val="005A53B9"/>
    <w:rsid w:val="005A5CD9"/>
    <w:rsid w:val="005A60A2"/>
    <w:rsid w:val="005A788E"/>
    <w:rsid w:val="005B0D20"/>
    <w:rsid w:val="005B120E"/>
    <w:rsid w:val="005B37DC"/>
    <w:rsid w:val="005B4437"/>
    <w:rsid w:val="005B5534"/>
    <w:rsid w:val="005B608B"/>
    <w:rsid w:val="005C1AC5"/>
    <w:rsid w:val="005C3139"/>
    <w:rsid w:val="005C4A50"/>
    <w:rsid w:val="005C542C"/>
    <w:rsid w:val="005D33DF"/>
    <w:rsid w:val="005D558F"/>
    <w:rsid w:val="005E2B0A"/>
    <w:rsid w:val="005E3985"/>
    <w:rsid w:val="005E3F1E"/>
    <w:rsid w:val="005E5AE6"/>
    <w:rsid w:val="005E66D3"/>
    <w:rsid w:val="005F3A49"/>
    <w:rsid w:val="00607107"/>
    <w:rsid w:val="00610921"/>
    <w:rsid w:val="0061109A"/>
    <w:rsid w:val="00611443"/>
    <w:rsid w:val="00617312"/>
    <w:rsid w:val="00617448"/>
    <w:rsid w:val="00622B04"/>
    <w:rsid w:val="0062350C"/>
    <w:rsid w:val="006269F0"/>
    <w:rsid w:val="00630C50"/>
    <w:rsid w:val="00634920"/>
    <w:rsid w:val="006462EF"/>
    <w:rsid w:val="00651BF7"/>
    <w:rsid w:val="0065335C"/>
    <w:rsid w:val="0065432F"/>
    <w:rsid w:val="006659F2"/>
    <w:rsid w:val="00675C5D"/>
    <w:rsid w:val="00677978"/>
    <w:rsid w:val="0068087B"/>
    <w:rsid w:val="00680C7B"/>
    <w:rsid w:val="006856BC"/>
    <w:rsid w:val="00686213"/>
    <w:rsid w:val="00693C94"/>
    <w:rsid w:val="00694351"/>
    <w:rsid w:val="006A26E4"/>
    <w:rsid w:val="006A3626"/>
    <w:rsid w:val="006A3828"/>
    <w:rsid w:val="006B260F"/>
    <w:rsid w:val="006B3AAE"/>
    <w:rsid w:val="006B3CEB"/>
    <w:rsid w:val="006C14BA"/>
    <w:rsid w:val="006C3150"/>
    <w:rsid w:val="006D3E79"/>
    <w:rsid w:val="006D4A66"/>
    <w:rsid w:val="006D6611"/>
    <w:rsid w:val="006D7DDB"/>
    <w:rsid w:val="006E497F"/>
    <w:rsid w:val="006E4AC5"/>
    <w:rsid w:val="006F544E"/>
    <w:rsid w:val="00703871"/>
    <w:rsid w:val="00706ABA"/>
    <w:rsid w:val="00716E14"/>
    <w:rsid w:val="00716F23"/>
    <w:rsid w:val="0071780C"/>
    <w:rsid w:val="0072022C"/>
    <w:rsid w:val="0072096F"/>
    <w:rsid w:val="00725B8A"/>
    <w:rsid w:val="00727E60"/>
    <w:rsid w:val="00731199"/>
    <w:rsid w:val="00731986"/>
    <w:rsid w:val="00734468"/>
    <w:rsid w:val="00745659"/>
    <w:rsid w:val="00746A2B"/>
    <w:rsid w:val="00746C7C"/>
    <w:rsid w:val="00750955"/>
    <w:rsid w:val="007540C1"/>
    <w:rsid w:val="007719FB"/>
    <w:rsid w:val="00780729"/>
    <w:rsid w:val="00780BD7"/>
    <w:rsid w:val="0078396F"/>
    <w:rsid w:val="00784358"/>
    <w:rsid w:val="0078526B"/>
    <w:rsid w:val="0079382F"/>
    <w:rsid w:val="007939C8"/>
    <w:rsid w:val="00795853"/>
    <w:rsid w:val="0079591A"/>
    <w:rsid w:val="007A0015"/>
    <w:rsid w:val="007A7966"/>
    <w:rsid w:val="007B226F"/>
    <w:rsid w:val="007B3E85"/>
    <w:rsid w:val="007B6B44"/>
    <w:rsid w:val="007C0A2A"/>
    <w:rsid w:val="007C6115"/>
    <w:rsid w:val="007C729C"/>
    <w:rsid w:val="007D13EB"/>
    <w:rsid w:val="007E3C37"/>
    <w:rsid w:val="007F0AE6"/>
    <w:rsid w:val="007F0B42"/>
    <w:rsid w:val="007F2513"/>
    <w:rsid w:val="007F54A0"/>
    <w:rsid w:val="007F670C"/>
    <w:rsid w:val="007F6879"/>
    <w:rsid w:val="007F7FCC"/>
    <w:rsid w:val="00803F1D"/>
    <w:rsid w:val="0080494F"/>
    <w:rsid w:val="00810F17"/>
    <w:rsid w:val="00813A8C"/>
    <w:rsid w:val="0081655D"/>
    <w:rsid w:val="00825335"/>
    <w:rsid w:val="00826089"/>
    <w:rsid w:val="008264C3"/>
    <w:rsid w:val="008302D8"/>
    <w:rsid w:val="00832929"/>
    <w:rsid w:val="00856F65"/>
    <w:rsid w:val="00857405"/>
    <w:rsid w:val="00857E8F"/>
    <w:rsid w:val="00860620"/>
    <w:rsid w:val="00861662"/>
    <w:rsid w:val="00862A1F"/>
    <w:rsid w:val="00863135"/>
    <w:rsid w:val="0087219B"/>
    <w:rsid w:val="00872509"/>
    <w:rsid w:val="008764D4"/>
    <w:rsid w:val="00876F60"/>
    <w:rsid w:val="00880B07"/>
    <w:rsid w:val="008817E9"/>
    <w:rsid w:val="00891D94"/>
    <w:rsid w:val="008A6D40"/>
    <w:rsid w:val="008B1DE3"/>
    <w:rsid w:val="008B7BF5"/>
    <w:rsid w:val="008C1DA0"/>
    <w:rsid w:val="008C3E27"/>
    <w:rsid w:val="008C4E2A"/>
    <w:rsid w:val="008D2041"/>
    <w:rsid w:val="008D2652"/>
    <w:rsid w:val="008D4ADE"/>
    <w:rsid w:val="008E6200"/>
    <w:rsid w:val="008E634E"/>
    <w:rsid w:val="008E67E1"/>
    <w:rsid w:val="008F0D2C"/>
    <w:rsid w:val="008F2FB1"/>
    <w:rsid w:val="009055EB"/>
    <w:rsid w:val="00906A78"/>
    <w:rsid w:val="00910E2B"/>
    <w:rsid w:val="0091201B"/>
    <w:rsid w:val="00913DEE"/>
    <w:rsid w:val="009150B2"/>
    <w:rsid w:val="0091517E"/>
    <w:rsid w:val="009159B7"/>
    <w:rsid w:val="0092266A"/>
    <w:rsid w:val="00923106"/>
    <w:rsid w:val="00925239"/>
    <w:rsid w:val="009325FA"/>
    <w:rsid w:val="00934DF3"/>
    <w:rsid w:val="00956054"/>
    <w:rsid w:val="009604B2"/>
    <w:rsid w:val="00960AF8"/>
    <w:rsid w:val="00965010"/>
    <w:rsid w:val="00965D88"/>
    <w:rsid w:val="00966BC7"/>
    <w:rsid w:val="009740C9"/>
    <w:rsid w:val="009756E1"/>
    <w:rsid w:val="00975E02"/>
    <w:rsid w:val="00976BD3"/>
    <w:rsid w:val="00980B2C"/>
    <w:rsid w:val="00991805"/>
    <w:rsid w:val="009955AC"/>
    <w:rsid w:val="009A7610"/>
    <w:rsid w:val="009B0B09"/>
    <w:rsid w:val="009B0D51"/>
    <w:rsid w:val="009B49A1"/>
    <w:rsid w:val="009B58AC"/>
    <w:rsid w:val="009C11D9"/>
    <w:rsid w:val="009D64AD"/>
    <w:rsid w:val="009E051A"/>
    <w:rsid w:val="009E593C"/>
    <w:rsid w:val="009E5B48"/>
    <w:rsid w:val="009F2351"/>
    <w:rsid w:val="009F32A1"/>
    <w:rsid w:val="009F656E"/>
    <w:rsid w:val="009F7E12"/>
    <w:rsid w:val="00A0053B"/>
    <w:rsid w:val="00A0120F"/>
    <w:rsid w:val="00A03D60"/>
    <w:rsid w:val="00A06EA6"/>
    <w:rsid w:val="00A130BB"/>
    <w:rsid w:val="00A146DF"/>
    <w:rsid w:val="00A14D81"/>
    <w:rsid w:val="00A215CD"/>
    <w:rsid w:val="00A2162F"/>
    <w:rsid w:val="00A2293D"/>
    <w:rsid w:val="00A2727C"/>
    <w:rsid w:val="00A30DF4"/>
    <w:rsid w:val="00A33F34"/>
    <w:rsid w:val="00A36A1D"/>
    <w:rsid w:val="00A51334"/>
    <w:rsid w:val="00A51472"/>
    <w:rsid w:val="00A53AC0"/>
    <w:rsid w:val="00A55A5F"/>
    <w:rsid w:val="00A60321"/>
    <w:rsid w:val="00A61258"/>
    <w:rsid w:val="00A63106"/>
    <w:rsid w:val="00A63828"/>
    <w:rsid w:val="00A64D76"/>
    <w:rsid w:val="00A65F84"/>
    <w:rsid w:val="00A72631"/>
    <w:rsid w:val="00A80594"/>
    <w:rsid w:val="00A81F24"/>
    <w:rsid w:val="00A83419"/>
    <w:rsid w:val="00A84229"/>
    <w:rsid w:val="00A8553A"/>
    <w:rsid w:val="00A85B46"/>
    <w:rsid w:val="00A8691D"/>
    <w:rsid w:val="00A90481"/>
    <w:rsid w:val="00A930FE"/>
    <w:rsid w:val="00A94C60"/>
    <w:rsid w:val="00AA2398"/>
    <w:rsid w:val="00AA7E3D"/>
    <w:rsid w:val="00AB26DC"/>
    <w:rsid w:val="00AB5315"/>
    <w:rsid w:val="00AB62B2"/>
    <w:rsid w:val="00AB667E"/>
    <w:rsid w:val="00AC39CD"/>
    <w:rsid w:val="00AD1B32"/>
    <w:rsid w:val="00AE57E0"/>
    <w:rsid w:val="00AE6D87"/>
    <w:rsid w:val="00AF0A32"/>
    <w:rsid w:val="00AF5B8D"/>
    <w:rsid w:val="00B10B44"/>
    <w:rsid w:val="00B14F22"/>
    <w:rsid w:val="00B15823"/>
    <w:rsid w:val="00B15E70"/>
    <w:rsid w:val="00B2128C"/>
    <w:rsid w:val="00B22693"/>
    <w:rsid w:val="00B249AC"/>
    <w:rsid w:val="00B346D5"/>
    <w:rsid w:val="00B34AB1"/>
    <w:rsid w:val="00B40C39"/>
    <w:rsid w:val="00B4326D"/>
    <w:rsid w:val="00B50094"/>
    <w:rsid w:val="00B506E3"/>
    <w:rsid w:val="00B50C3B"/>
    <w:rsid w:val="00B54478"/>
    <w:rsid w:val="00B57507"/>
    <w:rsid w:val="00B63198"/>
    <w:rsid w:val="00B6364A"/>
    <w:rsid w:val="00B63BE5"/>
    <w:rsid w:val="00B63E77"/>
    <w:rsid w:val="00B660F8"/>
    <w:rsid w:val="00B74759"/>
    <w:rsid w:val="00B75E4A"/>
    <w:rsid w:val="00B77990"/>
    <w:rsid w:val="00B8417F"/>
    <w:rsid w:val="00B9049E"/>
    <w:rsid w:val="00B92296"/>
    <w:rsid w:val="00B9488D"/>
    <w:rsid w:val="00B94AED"/>
    <w:rsid w:val="00B950C5"/>
    <w:rsid w:val="00B95FAC"/>
    <w:rsid w:val="00BA5CE2"/>
    <w:rsid w:val="00BA642A"/>
    <w:rsid w:val="00BA7447"/>
    <w:rsid w:val="00BB5F68"/>
    <w:rsid w:val="00BC27C4"/>
    <w:rsid w:val="00BC7899"/>
    <w:rsid w:val="00BE0757"/>
    <w:rsid w:val="00BE451A"/>
    <w:rsid w:val="00C02E0A"/>
    <w:rsid w:val="00C23BBF"/>
    <w:rsid w:val="00C2621F"/>
    <w:rsid w:val="00C265F0"/>
    <w:rsid w:val="00C43842"/>
    <w:rsid w:val="00C4488F"/>
    <w:rsid w:val="00C45C09"/>
    <w:rsid w:val="00C46D65"/>
    <w:rsid w:val="00C46E2B"/>
    <w:rsid w:val="00C4731E"/>
    <w:rsid w:val="00C52DB9"/>
    <w:rsid w:val="00C61AC0"/>
    <w:rsid w:val="00C65695"/>
    <w:rsid w:val="00C66052"/>
    <w:rsid w:val="00C72084"/>
    <w:rsid w:val="00C7351E"/>
    <w:rsid w:val="00C73576"/>
    <w:rsid w:val="00C75F65"/>
    <w:rsid w:val="00C8148A"/>
    <w:rsid w:val="00C84FEE"/>
    <w:rsid w:val="00C86A2E"/>
    <w:rsid w:val="00C86CCE"/>
    <w:rsid w:val="00C87376"/>
    <w:rsid w:val="00C87E8C"/>
    <w:rsid w:val="00C90062"/>
    <w:rsid w:val="00C92A95"/>
    <w:rsid w:val="00C953AE"/>
    <w:rsid w:val="00CA33B4"/>
    <w:rsid w:val="00CA4C3C"/>
    <w:rsid w:val="00CA57E5"/>
    <w:rsid w:val="00CA59C5"/>
    <w:rsid w:val="00CA7E8D"/>
    <w:rsid w:val="00CB2AEE"/>
    <w:rsid w:val="00CB3D35"/>
    <w:rsid w:val="00CB5A92"/>
    <w:rsid w:val="00CC039D"/>
    <w:rsid w:val="00CC1F30"/>
    <w:rsid w:val="00CC5AD7"/>
    <w:rsid w:val="00CC75B9"/>
    <w:rsid w:val="00CC76A1"/>
    <w:rsid w:val="00CC7A4F"/>
    <w:rsid w:val="00CC7ED5"/>
    <w:rsid w:val="00CD207D"/>
    <w:rsid w:val="00CD754B"/>
    <w:rsid w:val="00CE4452"/>
    <w:rsid w:val="00CE65B8"/>
    <w:rsid w:val="00CF0967"/>
    <w:rsid w:val="00CF2445"/>
    <w:rsid w:val="00CF276F"/>
    <w:rsid w:val="00CF310F"/>
    <w:rsid w:val="00CF41D5"/>
    <w:rsid w:val="00CF6205"/>
    <w:rsid w:val="00D01837"/>
    <w:rsid w:val="00D01D29"/>
    <w:rsid w:val="00D03E84"/>
    <w:rsid w:val="00D11503"/>
    <w:rsid w:val="00D120A8"/>
    <w:rsid w:val="00D17B37"/>
    <w:rsid w:val="00D229A3"/>
    <w:rsid w:val="00D243BE"/>
    <w:rsid w:val="00D31C19"/>
    <w:rsid w:val="00D31F5A"/>
    <w:rsid w:val="00D33BF5"/>
    <w:rsid w:val="00D361AD"/>
    <w:rsid w:val="00D51915"/>
    <w:rsid w:val="00D618A9"/>
    <w:rsid w:val="00D61EC6"/>
    <w:rsid w:val="00D626C9"/>
    <w:rsid w:val="00D72660"/>
    <w:rsid w:val="00D73D00"/>
    <w:rsid w:val="00D74A12"/>
    <w:rsid w:val="00D87F16"/>
    <w:rsid w:val="00D939D5"/>
    <w:rsid w:val="00D9677E"/>
    <w:rsid w:val="00D9748F"/>
    <w:rsid w:val="00DA2FA0"/>
    <w:rsid w:val="00DA4C73"/>
    <w:rsid w:val="00DA7FE1"/>
    <w:rsid w:val="00DB1BC8"/>
    <w:rsid w:val="00DC5D22"/>
    <w:rsid w:val="00DC79C5"/>
    <w:rsid w:val="00DD6429"/>
    <w:rsid w:val="00DD7957"/>
    <w:rsid w:val="00DE36C7"/>
    <w:rsid w:val="00DE7180"/>
    <w:rsid w:val="00DE76FA"/>
    <w:rsid w:val="00DF3DDC"/>
    <w:rsid w:val="00DF4C28"/>
    <w:rsid w:val="00DF4DE4"/>
    <w:rsid w:val="00DF54F8"/>
    <w:rsid w:val="00DF798F"/>
    <w:rsid w:val="00E03AA0"/>
    <w:rsid w:val="00E101A8"/>
    <w:rsid w:val="00E12776"/>
    <w:rsid w:val="00E14298"/>
    <w:rsid w:val="00E1630A"/>
    <w:rsid w:val="00E2222D"/>
    <w:rsid w:val="00E24EF6"/>
    <w:rsid w:val="00E31A34"/>
    <w:rsid w:val="00E33A48"/>
    <w:rsid w:val="00E3743E"/>
    <w:rsid w:val="00E40144"/>
    <w:rsid w:val="00E43342"/>
    <w:rsid w:val="00E47294"/>
    <w:rsid w:val="00E60144"/>
    <w:rsid w:val="00E60DFD"/>
    <w:rsid w:val="00E7075D"/>
    <w:rsid w:val="00E76DDB"/>
    <w:rsid w:val="00E8129B"/>
    <w:rsid w:val="00E82AC3"/>
    <w:rsid w:val="00E86BCF"/>
    <w:rsid w:val="00E90A35"/>
    <w:rsid w:val="00E96C49"/>
    <w:rsid w:val="00E97BAC"/>
    <w:rsid w:val="00EA2523"/>
    <w:rsid w:val="00EA37F3"/>
    <w:rsid w:val="00EA7266"/>
    <w:rsid w:val="00EC1848"/>
    <w:rsid w:val="00EC357D"/>
    <w:rsid w:val="00ED0197"/>
    <w:rsid w:val="00ED1D0B"/>
    <w:rsid w:val="00ED3C88"/>
    <w:rsid w:val="00EE5ACE"/>
    <w:rsid w:val="00EE7354"/>
    <w:rsid w:val="00EF3250"/>
    <w:rsid w:val="00EF4243"/>
    <w:rsid w:val="00F025C0"/>
    <w:rsid w:val="00F04826"/>
    <w:rsid w:val="00F04BEB"/>
    <w:rsid w:val="00F05F08"/>
    <w:rsid w:val="00F12864"/>
    <w:rsid w:val="00F13F4B"/>
    <w:rsid w:val="00F141BC"/>
    <w:rsid w:val="00F166D2"/>
    <w:rsid w:val="00F20BB3"/>
    <w:rsid w:val="00F22BED"/>
    <w:rsid w:val="00F26219"/>
    <w:rsid w:val="00F308A4"/>
    <w:rsid w:val="00F31D35"/>
    <w:rsid w:val="00F460E9"/>
    <w:rsid w:val="00F47723"/>
    <w:rsid w:val="00F52F99"/>
    <w:rsid w:val="00F53241"/>
    <w:rsid w:val="00F542DB"/>
    <w:rsid w:val="00F5528F"/>
    <w:rsid w:val="00F576A9"/>
    <w:rsid w:val="00F66BB3"/>
    <w:rsid w:val="00F72A6C"/>
    <w:rsid w:val="00F73B6B"/>
    <w:rsid w:val="00F75DED"/>
    <w:rsid w:val="00F80165"/>
    <w:rsid w:val="00F80F48"/>
    <w:rsid w:val="00F81EE9"/>
    <w:rsid w:val="00F86D24"/>
    <w:rsid w:val="00F90A0D"/>
    <w:rsid w:val="00F922B3"/>
    <w:rsid w:val="00F95418"/>
    <w:rsid w:val="00F9737F"/>
    <w:rsid w:val="00FA096B"/>
    <w:rsid w:val="00FA67F7"/>
    <w:rsid w:val="00FB62C4"/>
    <w:rsid w:val="00FC57E9"/>
    <w:rsid w:val="00FC5D7E"/>
    <w:rsid w:val="00FD0D39"/>
    <w:rsid w:val="00FD45AF"/>
    <w:rsid w:val="00FD6119"/>
    <w:rsid w:val="00FD7D79"/>
    <w:rsid w:val="00FE00E9"/>
    <w:rsid w:val="00FF0B7F"/>
    <w:rsid w:val="00FF0C99"/>
    <w:rsid w:val="00FF2192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5EB"/>
    <w:pPr>
      <w:spacing w:after="160" w:line="259" w:lineRule="auto"/>
    </w:pPr>
    <w:rPr>
      <w:sz w:val="28"/>
      <w:lang w:eastAsia="en-US"/>
    </w:rPr>
  </w:style>
  <w:style w:type="paragraph" w:styleId="2">
    <w:name w:val="heading 2"/>
    <w:basedOn w:val="a"/>
    <w:link w:val="20"/>
    <w:uiPriority w:val="99"/>
    <w:qFormat/>
    <w:rsid w:val="00F80165"/>
    <w:pPr>
      <w:spacing w:before="100" w:beforeAutospacing="1" w:after="100" w:afterAutospacing="1" w:line="240" w:lineRule="auto"/>
      <w:outlineLvl w:val="1"/>
    </w:pPr>
    <w:rPr>
      <w:rFonts w:eastAsia="Times New Roman"/>
      <w:b/>
      <w:sz w:val="36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F80165"/>
    <w:pPr>
      <w:spacing w:before="100" w:beforeAutospacing="1" w:after="100" w:afterAutospacing="1" w:line="240" w:lineRule="auto"/>
      <w:outlineLvl w:val="2"/>
    </w:pPr>
    <w:rPr>
      <w:rFonts w:eastAsia="Times New Roman"/>
      <w:b/>
      <w:sz w:val="27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0165"/>
    <w:rPr>
      <w:rFonts w:eastAsia="Times New Roman" w:cs="Times New Roman"/>
      <w:b/>
      <w:sz w:val="36"/>
    </w:rPr>
  </w:style>
  <w:style w:type="character" w:customStyle="1" w:styleId="30">
    <w:name w:val="Заголовок 3 Знак"/>
    <w:basedOn w:val="a0"/>
    <w:link w:val="3"/>
    <w:uiPriority w:val="99"/>
    <w:locked/>
    <w:rsid w:val="00F80165"/>
    <w:rPr>
      <w:rFonts w:eastAsia="Times New Roman" w:cs="Times New Roman"/>
      <w:b/>
      <w:sz w:val="27"/>
    </w:rPr>
  </w:style>
  <w:style w:type="paragraph" w:customStyle="1" w:styleId="tc">
    <w:name w:val="tc"/>
    <w:basedOn w:val="a"/>
    <w:uiPriority w:val="99"/>
    <w:rsid w:val="00F801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F80165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F80165"/>
    <w:rPr>
      <w:rFonts w:cs="Times New Roman"/>
      <w:color w:val="800080"/>
      <w:u w:val="single"/>
    </w:rPr>
  </w:style>
  <w:style w:type="character" w:customStyle="1" w:styleId="apple-converted-space">
    <w:name w:val="apple-converted-space"/>
    <w:uiPriority w:val="99"/>
    <w:rsid w:val="00F80165"/>
  </w:style>
  <w:style w:type="paragraph" w:customStyle="1" w:styleId="tj">
    <w:name w:val="tj"/>
    <w:basedOn w:val="a"/>
    <w:uiPriority w:val="99"/>
    <w:rsid w:val="00F801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r">
    <w:name w:val="tr"/>
    <w:basedOn w:val="a"/>
    <w:uiPriority w:val="99"/>
    <w:rsid w:val="00F801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l">
    <w:name w:val="tl"/>
    <w:basedOn w:val="a"/>
    <w:uiPriority w:val="99"/>
    <w:rsid w:val="00F801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s2">
    <w:name w:val="fs2"/>
    <w:uiPriority w:val="99"/>
    <w:rsid w:val="00F80165"/>
  </w:style>
  <w:style w:type="paragraph" w:styleId="a5">
    <w:name w:val="header"/>
    <w:basedOn w:val="a"/>
    <w:link w:val="a6"/>
    <w:uiPriority w:val="99"/>
    <w:rsid w:val="008C1DA0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8C1DA0"/>
    <w:rPr>
      <w:rFonts w:cs="Times New Roman"/>
      <w:sz w:val="22"/>
      <w:lang w:eastAsia="en-US"/>
    </w:rPr>
  </w:style>
  <w:style w:type="paragraph" w:styleId="a7">
    <w:name w:val="footer"/>
    <w:basedOn w:val="a"/>
    <w:link w:val="a8"/>
    <w:uiPriority w:val="99"/>
    <w:rsid w:val="008C1DA0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8C1DA0"/>
    <w:rPr>
      <w:rFonts w:cs="Times New Roman"/>
      <w:sz w:val="22"/>
      <w:lang w:eastAsia="en-US"/>
    </w:rPr>
  </w:style>
  <w:style w:type="paragraph" w:styleId="a9">
    <w:name w:val="Title"/>
    <w:basedOn w:val="a"/>
    <w:next w:val="a"/>
    <w:link w:val="aa"/>
    <w:uiPriority w:val="99"/>
    <w:qFormat/>
    <w:rsid w:val="0048186A"/>
    <w:pPr>
      <w:spacing w:before="240" w:after="60"/>
      <w:jc w:val="center"/>
      <w:outlineLvl w:val="0"/>
    </w:pPr>
    <w:rPr>
      <w:rFonts w:ascii="Calibri Light" w:hAnsi="Calibri Light"/>
      <w:b/>
      <w:kern w:val="28"/>
      <w:sz w:val="32"/>
      <w:szCs w:val="20"/>
    </w:rPr>
  </w:style>
  <w:style w:type="character" w:customStyle="1" w:styleId="aa">
    <w:name w:val="Название Знак"/>
    <w:basedOn w:val="a0"/>
    <w:link w:val="a9"/>
    <w:uiPriority w:val="99"/>
    <w:locked/>
    <w:rsid w:val="0048186A"/>
    <w:rPr>
      <w:rFonts w:ascii="Calibri Light" w:hAnsi="Calibri Light" w:cs="Times New Roman"/>
      <w:b/>
      <w:kern w:val="28"/>
      <w:sz w:val="32"/>
      <w:lang w:eastAsia="en-US"/>
    </w:rPr>
  </w:style>
  <w:style w:type="paragraph" w:styleId="ab">
    <w:name w:val="Normal (Web)"/>
    <w:basedOn w:val="a"/>
    <w:uiPriority w:val="99"/>
    <w:rsid w:val="00DB1BC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c">
    <w:name w:val="Strong"/>
    <w:basedOn w:val="a0"/>
    <w:uiPriority w:val="99"/>
    <w:qFormat/>
    <w:rsid w:val="00DB1BC8"/>
    <w:rPr>
      <w:rFonts w:cs="Times New Roman"/>
      <w:b/>
    </w:rPr>
  </w:style>
  <w:style w:type="paragraph" w:styleId="ad">
    <w:name w:val="Balloon Text"/>
    <w:basedOn w:val="a"/>
    <w:link w:val="ae"/>
    <w:uiPriority w:val="99"/>
    <w:semiHidden/>
    <w:rsid w:val="00E43342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43342"/>
    <w:rPr>
      <w:rFonts w:ascii="Segoe UI" w:hAnsi="Segoe UI" w:cs="Times New Roman"/>
      <w:sz w:val="18"/>
      <w:lang w:eastAsia="en-US"/>
    </w:rPr>
  </w:style>
  <w:style w:type="paragraph" w:styleId="af">
    <w:name w:val="List Paragraph"/>
    <w:basedOn w:val="a"/>
    <w:uiPriority w:val="99"/>
    <w:qFormat/>
    <w:rsid w:val="00A130BB"/>
    <w:pPr>
      <w:ind w:left="720"/>
      <w:contextualSpacing/>
    </w:pPr>
  </w:style>
  <w:style w:type="paragraph" w:customStyle="1" w:styleId="tjbmf">
    <w:name w:val="tj bmf"/>
    <w:basedOn w:val="a"/>
    <w:uiPriority w:val="99"/>
    <w:rsid w:val="00622B0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A4C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locked/>
    <w:rsid w:val="00CA4C3C"/>
    <w:rPr>
      <w:rFonts w:ascii="Courier New" w:hAnsi="Courier New" w:cs="Times New Roman"/>
      <w:lang w:val="uk-UA" w:eastAsia="uk-UA"/>
    </w:rPr>
  </w:style>
  <w:style w:type="character" w:customStyle="1" w:styleId="21">
    <w:name w:val="Основной текст (2)_"/>
    <w:link w:val="22"/>
    <w:uiPriority w:val="99"/>
    <w:locked/>
    <w:rsid w:val="00B660F8"/>
    <w:rPr>
      <w:sz w:val="28"/>
    </w:rPr>
  </w:style>
  <w:style w:type="paragraph" w:customStyle="1" w:styleId="22">
    <w:name w:val="Основной текст (2)"/>
    <w:basedOn w:val="a"/>
    <w:link w:val="21"/>
    <w:uiPriority w:val="99"/>
    <w:rsid w:val="00B660F8"/>
    <w:pPr>
      <w:widowControl w:val="0"/>
      <w:shd w:val="clear" w:color="auto" w:fill="FFFFFF"/>
      <w:spacing w:before="420" w:after="60" w:line="240" w:lineRule="atLeast"/>
      <w:jc w:val="both"/>
    </w:pPr>
    <w:rPr>
      <w:szCs w:val="20"/>
      <w:lang w:eastAsia="ru-RU"/>
    </w:rPr>
  </w:style>
  <w:style w:type="character" w:customStyle="1" w:styleId="1">
    <w:name w:val="Заголовок №1_"/>
    <w:link w:val="10"/>
    <w:uiPriority w:val="99"/>
    <w:locked/>
    <w:rsid w:val="0047197F"/>
    <w:rPr>
      <w:sz w:val="28"/>
    </w:rPr>
  </w:style>
  <w:style w:type="paragraph" w:customStyle="1" w:styleId="10">
    <w:name w:val="Заголовок №1"/>
    <w:basedOn w:val="a"/>
    <w:link w:val="1"/>
    <w:uiPriority w:val="99"/>
    <w:rsid w:val="0047197F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earch.ligazakon.ua/l_doc2.nsf/link1/RE24583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earch.ligazakon.ua/l_doc2.nsf/link1/RE2029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2EEF4-AC24-4016-AB79-9F6E48CF1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3344</Words>
  <Characters>29526</Characters>
  <Application>Microsoft Office Word</Application>
  <DocSecurity>0</DocSecurity>
  <Lines>246</Lines>
  <Paragraphs>65</Paragraphs>
  <ScaleCrop>false</ScaleCrop>
  <Company/>
  <LinksUpToDate>false</LinksUpToDate>
  <CharactersWithSpaces>32805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User</cp:lastModifiedBy>
  <cp:revision>6</cp:revision>
  <cp:lastPrinted>2017-10-02T06:06:00Z</cp:lastPrinted>
  <dcterms:created xsi:type="dcterms:W3CDTF">2017-10-03T12:37:00Z</dcterms:created>
  <dcterms:modified xsi:type="dcterms:W3CDTF">2017-10-03T11:58:00Z</dcterms:modified>
</cp:coreProperties>
</file>